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8512"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BF518A">
        <w:rPr>
          <w:rFonts w:ascii="Cambria" w:eastAsia="Cambria" w:hAnsi="Cambria"/>
          <w:b/>
          <w:sz w:val="40"/>
        </w:rPr>
        <w:t>GANJIL 201</w:t>
      </w:r>
      <w:r w:rsidR="00FC5CAE">
        <w:rPr>
          <w:rFonts w:ascii="Cambria" w:eastAsia="Cambria" w:hAnsi="Cambria"/>
          <w:b/>
          <w:sz w:val="40"/>
        </w:rPr>
        <w:t>5</w:t>
      </w:r>
      <w:r w:rsidR="00BF518A">
        <w:rPr>
          <w:rFonts w:ascii="Cambria" w:eastAsia="Cambria" w:hAnsi="Cambria"/>
          <w:b/>
          <w:sz w:val="40"/>
        </w:rPr>
        <w:t>/201</w:t>
      </w:r>
      <w:r w:rsidR="00FC5CAE">
        <w:rPr>
          <w:rFonts w:ascii="Cambria" w:eastAsia="Cambria" w:hAnsi="Cambria"/>
          <w:b/>
          <w:sz w:val="40"/>
        </w:rPr>
        <w:t>6</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pPr>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pPr>
        <w:spacing w:line="331"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pPr>
        <w:spacing w:line="8" w:lineRule="exact"/>
        <w:rPr>
          <w:rFonts w:ascii="Times New Roman" w:eastAsia="Times New Roman" w:hAnsi="Times New Roman"/>
        </w:rPr>
      </w:pPr>
    </w:p>
    <w:p w:rsidR="0091750C" w:rsidRDefault="0091750C">
      <w:pPr>
        <w:numPr>
          <w:ilvl w:val="0"/>
          <w:numId w:val="1"/>
        </w:numPr>
        <w:tabs>
          <w:tab w:val="left" w:pos="1000"/>
        </w:tabs>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pPr>
        <w:spacing w:line="151" w:lineRule="exact"/>
        <w:rPr>
          <w:rFonts w:ascii="Times New Roman" w:eastAsia="Times New Roman" w:hAnsi="Times New Roman"/>
          <w:sz w:val="24"/>
        </w:rPr>
      </w:pPr>
    </w:p>
    <w:p w:rsidR="0091750C" w:rsidRPr="00164BF9" w:rsidRDefault="0091750C">
      <w:pPr>
        <w:numPr>
          <w:ilvl w:val="0"/>
          <w:numId w:val="1"/>
        </w:numPr>
        <w:tabs>
          <w:tab w:val="left" w:pos="1000"/>
        </w:tabs>
        <w:spacing w:line="217"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pPr>
        <w:spacing w:line="152" w:lineRule="exact"/>
        <w:rPr>
          <w:rFonts w:ascii="Times New Roman" w:eastAsia="Times New Roman" w:hAnsi="Times New Roman" w:cs="Times New Roman"/>
          <w:sz w:val="24"/>
          <w:szCs w:val="24"/>
        </w:rPr>
      </w:pPr>
    </w:p>
    <w:p w:rsidR="0091750C" w:rsidRDefault="0091750C">
      <w:pPr>
        <w:numPr>
          <w:ilvl w:val="0"/>
          <w:numId w:val="1"/>
        </w:numPr>
        <w:tabs>
          <w:tab w:val="left" w:pos="1000"/>
        </w:tabs>
        <w:spacing w:line="354"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pPr>
        <w:spacing w:line="20" w:lineRule="exact"/>
        <w:rPr>
          <w:rFonts w:ascii="Times New Roman" w:eastAsia="Times New Roman" w:hAnsi="Times New Roman"/>
          <w:sz w:val="24"/>
        </w:rPr>
      </w:pPr>
    </w:p>
    <w:p w:rsidR="0091750C" w:rsidRDefault="0091750C">
      <w:pPr>
        <w:numPr>
          <w:ilvl w:val="0"/>
          <w:numId w:val="1"/>
        </w:numPr>
        <w:tabs>
          <w:tab w:val="left" w:pos="1000"/>
        </w:tabs>
        <w:spacing w:line="273"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pPr>
        <w:spacing w:line="229"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BF518A">
        <w:rPr>
          <w:rFonts w:ascii="Times New Roman" w:eastAsia="Times New Roman" w:hAnsi="Times New Roman"/>
          <w:sz w:val="24"/>
        </w:rPr>
        <w:t xml:space="preserve">, </w:t>
      </w:r>
      <w:r w:rsidR="00A72214">
        <w:rPr>
          <w:rFonts w:ascii="Times New Roman" w:eastAsia="Times New Roman" w:hAnsi="Times New Roman"/>
          <w:sz w:val="24"/>
        </w:rPr>
        <w:t>2</w:t>
      </w:r>
      <w:r w:rsidR="003E0EAB">
        <w:rPr>
          <w:rFonts w:ascii="Times New Roman" w:eastAsia="Times New Roman" w:hAnsi="Times New Roman"/>
          <w:sz w:val="24"/>
        </w:rPr>
        <w:t>2</w:t>
      </w:r>
      <w:r w:rsidR="0091750C">
        <w:rPr>
          <w:rFonts w:ascii="Times New Roman" w:eastAsia="Times New Roman" w:hAnsi="Times New Roman"/>
          <w:sz w:val="24"/>
        </w:rPr>
        <w:t xml:space="preserve"> </w:t>
      </w:r>
      <w:r w:rsidR="00931F01">
        <w:rPr>
          <w:rFonts w:ascii="Times New Roman" w:eastAsia="Times New Roman" w:hAnsi="Times New Roman"/>
          <w:sz w:val="24"/>
        </w:rPr>
        <w:t>Februari</w:t>
      </w:r>
      <w:r w:rsidR="00BF518A">
        <w:rPr>
          <w:rFonts w:ascii="Times New Roman" w:eastAsia="Times New Roman" w:hAnsi="Times New Roman"/>
          <w:sz w:val="24"/>
        </w:rPr>
        <w:t xml:space="preserve"> 201</w:t>
      </w:r>
      <w:r w:rsidR="00A72214">
        <w:rPr>
          <w:rFonts w:ascii="Times New Roman" w:eastAsia="Times New Roman" w:hAnsi="Times New Roman"/>
          <w:sz w:val="24"/>
        </w:rPr>
        <w:t>6</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BF518A">
      <w:pPr>
        <w:ind w:left="4900"/>
        <w:rPr>
          <w:rFonts w:ascii="Times New Roman" w:eastAsia="Times New Roman" w:hAnsi="Times New Roman"/>
          <w:sz w:val="24"/>
        </w:rPr>
      </w:pPr>
      <w:r>
        <w:rPr>
          <w:rFonts w:ascii="Times New Roman" w:eastAsia="Times New Roman" w:hAnsi="Times New Roman"/>
          <w:sz w:val="24"/>
        </w:rPr>
        <w:t>Fakhrul Jamal</w:t>
      </w:r>
      <w:r w:rsidR="0008394B" w:rsidRPr="0008394B">
        <w:rPr>
          <w:rFonts w:ascii="Times New Roman" w:eastAsia="Times New Roman" w:hAnsi="Times New Roman"/>
          <w:sz w:val="24"/>
        </w:rPr>
        <w:t>, M.Pd</w:t>
      </w:r>
    </w:p>
    <w:p w:rsidR="0091750C" w:rsidRPr="009C6613" w:rsidRDefault="0091750C">
      <w:pPr>
        <w:spacing w:line="139" w:lineRule="exact"/>
        <w:rPr>
          <w:rFonts w:ascii="Times New Roman" w:eastAsia="Times New Roman" w:hAnsi="Times New Roman"/>
          <w:color w:val="FF0000"/>
        </w:rPr>
      </w:pPr>
    </w:p>
    <w:p w:rsidR="0091750C" w:rsidRPr="0008394B" w:rsidRDefault="0091750C">
      <w:pPr>
        <w:ind w:left="4920"/>
        <w:rPr>
          <w:rFonts w:ascii="Times New Roman" w:eastAsia="Times New Roman" w:hAnsi="Times New Roman"/>
          <w:sz w:val="24"/>
        </w:rPr>
      </w:pPr>
      <w:r w:rsidRPr="0008394B">
        <w:rPr>
          <w:rFonts w:ascii="Times New Roman" w:eastAsia="Times New Roman" w:hAnsi="Times New Roman"/>
          <w:sz w:val="24"/>
        </w:rPr>
        <w:t>NIDN.</w:t>
      </w:r>
      <w:r w:rsidR="00BF518A">
        <w:rPr>
          <w:rFonts w:ascii="Times New Roman" w:eastAsia="Times New Roman" w:hAnsi="Times New Roman"/>
          <w:sz w:val="24"/>
        </w:rPr>
        <w:t>0114058502</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7743F">
            <w:pPr>
              <w:ind w:left="1380"/>
              <w:rPr>
                <w:rFonts w:ascii="Times New Roman" w:eastAsia="Times New Roman" w:hAnsi="Times New Roman"/>
                <w:sz w:val="24"/>
              </w:rPr>
            </w:pPr>
            <w:r>
              <w:rPr>
                <w:rFonts w:ascii="Times New Roman" w:eastAsia="Times New Roman" w:hAnsi="Times New Roman"/>
                <w:sz w:val="24"/>
              </w:rPr>
              <w:t>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7743F">
            <w:pPr>
              <w:ind w:left="1380"/>
              <w:rPr>
                <w:rFonts w:ascii="Times New Roman" w:eastAsia="Times New Roman" w:hAnsi="Times New Roman"/>
                <w:w w:val="91"/>
                <w:sz w:val="24"/>
              </w:rPr>
            </w:pPr>
            <w:r>
              <w:rPr>
                <w:rFonts w:ascii="Times New Roman" w:eastAsia="Times New Roman" w:hAnsi="Times New Roman"/>
                <w:w w:val="91"/>
                <w:sz w:val="24"/>
              </w:rPr>
              <w:t>21</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2</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rsidP="0097743F">
            <w:pPr>
              <w:ind w:left="1380"/>
              <w:rPr>
                <w:rFonts w:ascii="Times New Roman" w:eastAsia="Times New Roman" w:hAnsi="Times New Roman"/>
                <w:w w:val="91"/>
                <w:sz w:val="24"/>
              </w:rPr>
            </w:pPr>
            <w:r>
              <w:rPr>
                <w:rFonts w:ascii="Times New Roman" w:eastAsia="Times New Roman" w:hAnsi="Times New Roman"/>
                <w:w w:val="91"/>
                <w:sz w:val="24"/>
              </w:rPr>
              <w:t>2</w:t>
            </w:r>
            <w:r w:rsidR="0097743F">
              <w:rPr>
                <w:rFonts w:ascii="Times New Roman" w:eastAsia="Times New Roman" w:hAnsi="Times New Roman"/>
                <w:w w:val="91"/>
                <w:sz w:val="24"/>
              </w:rPr>
              <w:t>3</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6</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B10680">
            <w:pPr>
              <w:jc w:val="right"/>
              <w:rPr>
                <w:rFonts w:ascii="Times New Roman" w:eastAsia="Times New Roman" w:hAnsi="Times New Roman"/>
                <w:sz w:val="24"/>
              </w:rPr>
            </w:pPr>
            <w:r>
              <w:rPr>
                <w:rFonts w:ascii="Times New Roman" w:eastAsia="Times New Roman" w:hAnsi="Times New Roman"/>
                <w:sz w:val="24"/>
              </w:rPr>
              <w:t>8</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ind w:right="20"/>
        <w:jc w:val="center"/>
        <w:rPr>
          <w:rFonts w:ascii="Times New Roman" w:eastAsia="Times New Roman" w:hAnsi="Times New Roman"/>
          <w:b/>
          <w:sz w:val="24"/>
        </w:rPr>
      </w:pPr>
      <w:bookmarkStart w:id="3" w:name="page5"/>
      <w:bookmarkStart w:id="4" w:name="page6"/>
      <w:bookmarkEnd w:id="3"/>
      <w:bookmarkEnd w:id="4"/>
      <w:r>
        <w:rPr>
          <w:rFonts w:ascii="Times New Roman" w:eastAsia="Times New Roman" w:hAnsi="Times New Roman"/>
          <w:b/>
          <w:sz w:val="24"/>
        </w:rPr>
        <w:lastRenderedPageBreak/>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w:t>
      </w:r>
      <w:r w:rsidR="00C24DFA">
        <w:rPr>
          <w:rFonts w:ascii="Times New Roman" w:eastAsia="Times New Roman" w:hAnsi="Times New Roman"/>
          <w:sz w:val="24"/>
        </w:rPr>
        <w:t>ina Bangsa Meulaboh</w:t>
      </w:r>
      <w:r>
        <w:rPr>
          <w:rFonts w:ascii="Times New Roman" w:eastAsia="Times New Roman" w:hAnsi="Times New Roman"/>
          <w:sz w:val="24"/>
        </w:rPr>
        <w:t>.</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BBM</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4D3922">
      <w:pPr>
        <w:spacing w:line="360" w:lineRule="auto"/>
        <w:ind w:firstLine="360"/>
        <w:jc w:val="both"/>
        <w:rPr>
          <w:rFonts w:ascii="Times New Roman" w:eastAsia="Times New Roman" w:hAnsi="Times New Roman"/>
          <w:sz w:val="24"/>
        </w:rPr>
      </w:pPr>
      <w:r>
        <w:rPr>
          <w:rFonts w:ascii="Times New Roman" w:eastAsia="Times New Roman" w:hAnsi="Times New Roman"/>
          <w:sz w:val="24"/>
        </w:rPr>
        <w:t xml:space="preserve">Persiapan untuk pengukuran kepuasan mahasiswa dimulai sejak tanggal </w:t>
      </w:r>
      <w:r w:rsidR="00C24DFA">
        <w:rPr>
          <w:rFonts w:ascii="Times New Roman" w:eastAsia="Times New Roman" w:hAnsi="Times New Roman"/>
          <w:sz w:val="24"/>
        </w:rPr>
        <w:t>Agustus</w:t>
      </w:r>
      <w:r w:rsidR="004D3922">
        <w:rPr>
          <w:rFonts w:ascii="Times New Roman" w:eastAsia="Times New Roman" w:hAnsi="Times New Roman"/>
          <w:sz w:val="24"/>
        </w:rPr>
        <w:t xml:space="preserve"> 201</w:t>
      </w:r>
      <w:r w:rsidR="00C24DFA">
        <w:rPr>
          <w:rFonts w:ascii="Times New Roman" w:eastAsia="Times New Roman" w:hAnsi="Times New Roman"/>
          <w:sz w:val="24"/>
        </w:rPr>
        <w:t>5</w:t>
      </w:r>
      <w:r w:rsidR="004D3922">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413981">
        <w:rPr>
          <w:rFonts w:ascii="Times New Roman" w:eastAsia="Times New Roman" w:hAnsi="Times New Roman"/>
          <w:sz w:val="24"/>
        </w:rPr>
        <w:t>Februari</w:t>
      </w:r>
      <w:r>
        <w:rPr>
          <w:rFonts w:ascii="Times New Roman" w:eastAsia="Times New Roman" w:hAnsi="Times New Roman"/>
          <w:sz w:val="24"/>
        </w:rPr>
        <w:t xml:space="preserve"> 201</w:t>
      </w:r>
      <w:r w:rsidR="003E0EAB">
        <w:rPr>
          <w:rFonts w:ascii="Times New Roman" w:eastAsia="Times New Roman" w:hAnsi="Times New Roman"/>
          <w:sz w:val="24"/>
        </w:rPr>
        <w:t>6</w:t>
      </w:r>
      <w:r>
        <w:rPr>
          <w:rFonts w:ascii="Times New Roman" w:eastAsia="Times New Roman" w:hAnsi="Times New Roman"/>
          <w:sz w:val="24"/>
        </w:rPr>
        <w:t xml:space="preserve">. Analisis data dan pelaporan hasil dilaksanakan pada bulan </w:t>
      </w:r>
      <w:r w:rsidR="00413981">
        <w:rPr>
          <w:rFonts w:ascii="Times New Roman" w:eastAsia="Times New Roman" w:hAnsi="Times New Roman"/>
          <w:sz w:val="24"/>
        </w:rPr>
        <w:t>Maret</w:t>
      </w:r>
      <w:r>
        <w:rPr>
          <w:rFonts w:ascii="Times New Roman" w:eastAsia="Times New Roman" w:hAnsi="Times New Roman"/>
          <w:sz w:val="24"/>
        </w:rPr>
        <w:t xml:space="preserve"> 201</w:t>
      </w:r>
      <w:r w:rsidR="003E0EAB">
        <w:rPr>
          <w:rFonts w:ascii="Times New Roman" w:eastAsia="Times New Roman" w:hAnsi="Times New Roman"/>
          <w:sz w:val="24"/>
        </w:rPr>
        <w:t>6</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4D3922">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 xml:space="preserve">Banyaknya </w:t>
      </w:r>
      <w:r w:rsidR="0091750C">
        <w:rPr>
          <w:rFonts w:ascii="Times New Roman" w:eastAsia="Times New Roman" w:hAnsi="Times New Roman"/>
          <w:sz w:val="24"/>
        </w:rPr>
        <w:t>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ind w:right="-119"/>
        <w:jc w:val="center"/>
        <w:rPr>
          <w:rFonts w:ascii="Times New Roman" w:eastAsia="Times New Roman" w:hAnsi="Times New Roman"/>
          <w:b/>
          <w:sz w:val="24"/>
        </w:rPr>
      </w:pPr>
      <w:r>
        <w:rPr>
          <w:rFonts w:ascii="Times New Roman" w:eastAsia="Times New Roman" w:hAnsi="Times New Roman"/>
          <w:b/>
          <w:sz w:val="24"/>
        </w:rPr>
        <w:lastRenderedPageBreak/>
        <w:t>Tabel 1.1 Jumlah Responden di Prodi Pendidikan Matematika</w:t>
      </w:r>
    </w:p>
    <w:p w:rsidR="0091750C" w:rsidRDefault="0091750C">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91750C">
        <w:trPr>
          <w:trHeight w:val="135"/>
        </w:trPr>
        <w:tc>
          <w:tcPr>
            <w:tcW w:w="120" w:type="dxa"/>
            <w:tcBorders>
              <w:top w:val="single" w:sz="8" w:space="0" w:color="auto"/>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91750C" w:rsidRDefault="0091750C">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91750C" w:rsidRDefault="0091750C">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510"/>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52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406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1140" w:type="dxa"/>
            <w:shd w:val="clear" w:color="auto" w:fill="C0C0C0"/>
            <w:vAlign w:val="bottom"/>
          </w:tcPr>
          <w:p w:rsidR="0091750C" w:rsidRDefault="0091750C">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r>
      <w:tr w:rsidR="0091750C">
        <w:trPr>
          <w:trHeight w:val="91"/>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52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406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1140" w:type="dxa"/>
            <w:vMerge w:val="restart"/>
            <w:shd w:val="clear" w:color="auto" w:fill="C0C0C0"/>
            <w:vAlign w:val="bottom"/>
          </w:tcPr>
          <w:p w:rsidR="0091750C" w:rsidRDefault="0091750C">
            <w:pPr>
              <w:spacing w:line="256" w:lineRule="exact"/>
              <w:jc w:val="center"/>
              <w:rPr>
                <w:rFonts w:ascii="Arial Narrow" w:eastAsia="Arial Narrow" w:hAnsi="Arial Narrow"/>
                <w:b/>
                <w:w w:val="95"/>
                <w:sz w:val="23"/>
                <w:highlight w:val="lightGray"/>
              </w:rPr>
            </w:pPr>
            <w:r>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r>
      <w:tr w:rsidR="0091750C">
        <w:trPr>
          <w:trHeight w:val="29"/>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520" w:type="dxa"/>
            <w:shd w:val="clear" w:color="auto" w:fill="C0C0C0"/>
            <w:vAlign w:val="bottom"/>
          </w:tcPr>
          <w:p w:rsidR="0091750C" w:rsidRDefault="0091750C">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shd w:val="clear" w:color="auto" w:fill="C0C0C0"/>
            <w:vAlign w:val="bottom"/>
          </w:tcPr>
          <w:p w:rsidR="0091750C" w:rsidRDefault="0091750C">
            <w:pPr>
              <w:rPr>
                <w:rFonts w:ascii="Times New Roman" w:eastAsia="Times New Roman" w:hAnsi="Times New Roman"/>
                <w:sz w:val="2"/>
              </w:rPr>
            </w:pPr>
          </w:p>
        </w:tc>
        <w:tc>
          <w:tcPr>
            <w:tcW w:w="4060" w:type="dxa"/>
            <w:shd w:val="clear" w:color="auto" w:fill="C0C0C0"/>
            <w:vAlign w:val="bottom"/>
          </w:tcPr>
          <w:p w:rsidR="0091750C" w:rsidRDefault="0091750C">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vMerge w:val="restart"/>
            <w:shd w:val="clear" w:color="auto" w:fill="C0C0C0"/>
            <w:vAlign w:val="bottom"/>
          </w:tcPr>
          <w:p w:rsidR="0091750C" w:rsidRDefault="0091750C">
            <w:pPr>
              <w:rPr>
                <w:rFonts w:ascii="Times New Roman" w:eastAsia="Times New Roman" w:hAnsi="Times New Roman"/>
                <w:sz w:val="2"/>
              </w:rPr>
            </w:pPr>
          </w:p>
        </w:tc>
        <w:tc>
          <w:tcPr>
            <w:tcW w:w="1140" w:type="dxa"/>
            <w:vMerge/>
            <w:shd w:val="clear" w:color="auto" w:fill="C0C0C0"/>
            <w:vAlign w:val="bottom"/>
          </w:tcPr>
          <w:p w:rsidR="0091750C" w:rsidRDefault="0091750C">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r>
      <w:tr w:rsidR="0091750C">
        <w:trPr>
          <w:trHeight w:val="136"/>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shd w:val="clear" w:color="auto" w:fill="C0C0C0"/>
            <w:vAlign w:val="bottom"/>
          </w:tcPr>
          <w:p w:rsidR="0091750C" w:rsidRDefault="0091750C">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shd w:val="clear" w:color="auto" w:fill="C0C0C0"/>
            <w:vAlign w:val="bottom"/>
          </w:tcPr>
          <w:p w:rsidR="0091750C" w:rsidRDefault="0091750C">
            <w:pPr>
              <w:rPr>
                <w:rFonts w:ascii="Times New Roman" w:eastAsia="Times New Roman" w:hAnsi="Times New Roman"/>
                <w:sz w:val="11"/>
              </w:rPr>
            </w:pPr>
          </w:p>
        </w:tc>
        <w:tc>
          <w:tcPr>
            <w:tcW w:w="4060" w:type="dxa"/>
            <w:shd w:val="clear" w:color="auto" w:fill="C0C0C0"/>
            <w:vAlign w:val="bottom"/>
          </w:tcPr>
          <w:p w:rsidR="0091750C" w:rsidRDefault="0091750C">
            <w:pPr>
              <w:rPr>
                <w:rFonts w:ascii="Times New Roman" w:eastAsia="Times New Roman" w:hAnsi="Times New Roman"/>
                <w:sz w:val="11"/>
              </w:rPr>
            </w:pPr>
          </w:p>
        </w:tc>
        <w:tc>
          <w:tcPr>
            <w:tcW w:w="10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vMerge/>
            <w:shd w:val="clear" w:color="auto" w:fill="C0C0C0"/>
            <w:vAlign w:val="bottom"/>
          </w:tcPr>
          <w:p w:rsidR="0091750C" w:rsidRDefault="0091750C">
            <w:pPr>
              <w:rPr>
                <w:rFonts w:ascii="Times New Roman" w:eastAsia="Times New Roman" w:hAnsi="Times New Roman"/>
                <w:sz w:val="11"/>
              </w:rPr>
            </w:pPr>
          </w:p>
        </w:tc>
        <w:tc>
          <w:tcPr>
            <w:tcW w:w="1140" w:type="dxa"/>
            <w:vMerge/>
            <w:shd w:val="clear" w:color="auto" w:fill="C0C0C0"/>
            <w:vAlign w:val="bottom"/>
          </w:tcPr>
          <w:p w:rsidR="0091750C" w:rsidRDefault="0091750C">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120"/>
        </w:trPr>
        <w:tc>
          <w:tcPr>
            <w:tcW w:w="120" w:type="dxa"/>
            <w:tcBorders>
              <w:left w:val="single" w:sz="8" w:space="0" w:color="auto"/>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52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406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14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2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r>
      <w:tr w:rsidR="0091750C">
        <w:trPr>
          <w:trHeight w:val="325"/>
        </w:trPr>
        <w:tc>
          <w:tcPr>
            <w:tcW w:w="120" w:type="dxa"/>
            <w:tcBorders>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bottom w:val="single" w:sz="8" w:space="0" w:color="DAEEF3"/>
            </w:tcBorders>
            <w:shd w:val="clear" w:color="auto" w:fill="DAEEF3"/>
            <w:vAlign w:val="bottom"/>
          </w:tcPr>
          <w:p w:rsidR="0091750C" w:rsidRDefault="0091750C">
            <w:pPr>
              <w:spacing w:line="246" w:lineRule="exact"/>
              <w:jc w:val="center"/>
              <w:rPr>
                <w:sz w:val="23"/>
              </w:rPr>
            </w:pPr>
            <w:r>
              <w:rPr>
                <w:sz w:val="23"/>
              </w:rPr>
              <w:t>1</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bottom w:val="single" w:sz="8" w:space="0" w:color="DAEEF3"/>
            </w:tcBorders>
            <w:shd w:val="clear" w:color="auto" w:fill="DAEEF3"/>
            <w:vAlign w:val="bottom"/>
          </w:tcPr>
          <w:p w:rsidR="0091750C" w:rsidRDefault="00DC460F">
            <w:pPr>
              <w:spacing w:line="265" w:lineRule="exact"/>
              <w:rPr>
                <w:sz w:val="23"/>
              </w:rPr>
            </w:pPr>
            <w:r>
              <w:rPr>
                <w:sz w:val="23"/>
              </w:rPr>
              <w:t>Mulia Putra</w:t>
            </w:r>
            <w:r w:rsidR="0009579B">
              <w:rPr>
                <w:sz w:val="23"/>
              </w:rPr>
              <w:t>,</w:t>
            </w:r>
            <w:r w:rsidR="00F456EE">
              <w:rPr>
                <w:sz w:val="23"/>
              </w:rPr>
              <w:t>M.Pd</w:t>
            </w:r>
            <w:r w:rsidR="0009579B">
              <w:rPr>
                <w:sz w:val="23"/>
              </w:rPr>
              <w:t>, M.Sc</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240" w:type="dxa"/>
            <w:gridSpan w:val="2"/>
            <w:shd w:val="clear" w:color="auto" w:fill="auto"/>
            <w:vAlign w:val="bottom"/>
          </w:tcPr>
          <w:p w:rsidR="0091750C" w:rsidRDefault="003E0EAB">
            <w:pPr>
              <w:spacing w:line="265" w:lineRule="exact"/>
              <w:jc w:val="center"/>
              <w:rPr>
                <w:w w:val="85"/>
                <w:sz w:val="23"/>
              </w:rPr>
            </w:pPr>
            <w:r>
              <w:rPr>
                <w:w w:val="85"/>
                <w:sz w:val="23"/>
              </w:rPr>
              <w:t>30</w:t>
            </w:r>
          </w:p>
        </w:tc>
        <w:tc>
          <w:tcPr>
            <w:tcW w:w="120" w:type="dxa"/>
            <w:tcBorders>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sz w:val="23"/>
              </w:rPr>
            </w:pPr>
            <w:r>
              <w:rPr>
                <w:sz w:val="23"/>
              </w:rPr>
              <w:t>2</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3E0EAB">
            <w:pPr>
              <w:spacing w:line="251" w:lineRule="exact"/>
              <w:jc w:val="center"/>
              <w:rPr>
                <w:w w:val="85"/>
                <w:sz w:val="23"/>
              </w:rPr>
            </w:pPr>
            <w:r>
              <w:rPr>
                <w:w w:val="85"/>
                <w:sz w:val="23"/>
              </w:rPr>
              <w:t>27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01" w:lineRule="exact"/>
              <w:jc w:val="center"/>
              <w:rPr>
                <w:sz w:val="21"/>
              </w:rPr>
            </w:pPr>
            <w:r>
              <w:rPr>
                <w:sz w:val="21"/>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09579B">
            <w:pPr>
              <w:spacing w:line="220" w:lineRule="exact"/>
              <w:rPr>
                <w:sz w:val="23"/>
              </w:rPr>
            </w:pPr>
            <w:r>
              <w:rPr>
                <w:sz w:val="23"/>
              </w:rPr>
              <w:t>Aji Permana Putra</w:t>
            </w:r>
            <w:r w:rsidR="00F456EE">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3E0EAB">
            <w:pPr>
              <w:spacing w:line="220" w:lineRule="exact"/>
              <w:jc w:val="center"/>
              <w:rPr>
                <w:w w:val="85"/>
                <w:sz w:val="23"/>
              </w:rPr>
            </w:pPr>
            <w:r>
              <w:rPr>
                <w:w w:val="85"/>
                <w:sz w:val="23"/>
              </w:rPr>
              <w:t>15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4</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Dian Kristanti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33</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2" w:lineRule="exact"/>
              <w:jc w:val="center"/>
            </w:pPr>
            <w:r>
              <w:t>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006A37">
            <w:pPr>
              <w:spacing w:line="211" w:lineRule="exact"/>
              <w:rPr>
                <w:sz w:val="23"/>
              </w:rPr>
            </w:pPr>
            <w:r>
              <w:rPr>
                <w:sz w:val="23"/>
              </w:rPr>
              <w:t>Fakhrul Jamal, S</w:t>
            </w:r>
            <w:r w:rsidR="00F456EE">
              <w:rPr>
                <w:sz w:val="23"/>
              </w:rPr>
              <w:t>.Pd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455245">
            <w:pPr>
              <w:spacing w:line="211" w:lineRule="exact"/>
              <w:jc w:val="center"/>
              <w:rPr>
                <w:w w:val="85"/>
                <w:sz w:val="23"/>
              </w:rPr>
            </w:pPr>
            <w:r>
              <w:rPr>
                <w:w w:val="85"/>
                <w:sz w:val="23"/>
              </w:rPr>
              <w:t>43</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223049">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Hasnawati, M.Si</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223049">
            <w:pPr>
              <w:spacing w:line="191" w:lineRule="exact"/>
              <w:jc w:val="center"/>
            </w:pPr>
            <w:r>
              <w:t>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EC6CFA">
            <w:pPr>
              <w:spacing w:line="210" w:lineRule="exact"/>
              <w:rPr>
                <w:sz w:val="21"/>
              </w:rPr>
            </w:pPr>
            <w:r>
              <w:rPr>
                <w:sz w:val="21"/>
              </w:rPr>
              <w:t>Mulyadi, M</w:t>
            </w:r>
            <w:r w:rsidR="00F456EE">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9B53B8">
            <w:pPr>
              <w:spacing w:line="210" w:lineRule="exact"/>
              <w:jc w:val="center"/>
              <w:rPr>
                <w:w w:val="93"/>
                <w:sz w:val="21"/>
              </w:rPr>
            </w:pPr>
            <w:r>
              <w:rPr>
                <w:w w:val="93"/>
                <w:sz w:val="21"/>
              </w:rPr>
              <w:t>40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223049">
            <w:pPr>
              <w:spacing w:line="246" w:lineRule="exact"/>
              <w:jc w:val="center"/>
              <w:rPr>
                <w:sz w:val="23"/>
              </w:rPr>
            </w:pPr>
            <w:r>
              <w:rPr>
                <w:sz w:val="23"/>
              </w:rPr>
              <w:t>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Iskandar</w:t>
            </w:r>
            <w:r w:rsidR="00EC6CFA">
              <w:rPr>
                <w:sz w:val="23"/>
              </w:rPr>
              <w:t>, M</w:t>
            </w:r>
            <w:r w:rsidR="00CC7AE2">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A0749">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223049">
            <w:pPr>
              <w:spacing w:line="246" w:lineRule="exact"/>
              <w:jc w:val="center"/>
              <w:rPr>
                <w:w w:val="94"/>
                <w:sz w:val="23"/>
              </w:rPr>
            </w:pPr>
            <w:r>
              <w:rPr>
                <w:w w:val="94"/>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Sri Julia,</w:t>
            </w:r>
            <w:r w:rsidR="00EC6CFA">
              <w:rPr>
                <w:sz w:val="23"/>
              </w:rPr>
              <w:t xml:space="preserve"> M</w:t>
            </w:r>
            <w:r w:rsidR="003A44AF">
              <w:rPr>
                <w:sz w:val="23"/>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55245">
            <w:pPr>
              <w:spacing w:line="265" w:lineRule="exact"/>
              <w:jc w:val="center"/>
              <w:rPr>
                <w:w w:val="85"/>
                <w:sz w:val="23"/>
              </w:rPr>
            </w:pPr>
            <w:r>
              <w:rPr>
                <w:w w:val="85"/>
                <w:sz w:val="23"/>
              </w:rPr>
              <w:t>19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10"/>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223049">
            <w:pPr>
              <w:spacing w:line="231"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223049">
            <w:pPr>
              <w:spacing w:line="250" w:lineRule="exact"/>
              <w:rPr>
                <w:sz w:val="23"/>
              </w:rPr>
            </w:pPr>
            <w:r>
              <w:rPr>
                <w:sz w:val="23"/>
              </w:rPr>
              <w:t>Dazrullisa</w:t>
            </w:r>
            <w:r w:rsidR="00F456EE">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50"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0"/>
        </w:trPr>
        <w:tc>
          <w:tcPr>
            <w:tcW w:w="120" w:type="dxa"/>
            <w:tcBorders>
              <w:lef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52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4060" w:type="dxa"/>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c>
          <w:tcPr>
            <w:tcW w:w="100" w:type="dxa"/>
            <w:shd w:val="clear" w:color="auto" w:fill="000000"/>
            <w:vAlign w:val="bottom"/>
          </w:tcPr>
          <w:p w:rsidR="0091750C" w:rsidRDefault="0091750C">
            <w:pPr>
              <w:spacing w:line="20" w:lineRule="exact"/>
              <w:rPr>
                <w:rFonts w:ascii="Times New Roman" w:eastAsia="Times New Roman" w:hAnsi="Times New Roman"/>
                <w:sz w:val="1"/>
              </w:rPr>
            </w:pPr>
          </w:p>
        </w:tc>
        <w:tc>
          <w:tcPr>
            <w:tcW w:w="1140" w:type="dxa"/>
            <w:shd w:val="clear" w:color="auto" w:fill="000000"/>
            <w:vAlign w:val="bottom"/>
          </w:tcPr>
          <w:p w:rsidR="0091750C" w:rsidRDefault="0091750C">
            <w:pPr>
              <w:spacing w:line="20" w:lineRule="exact"/>
              <w:rPr>
                <w:rFonts w:ascii="Times New Roman" w:eastAsia="Times New Roman" w:hAnsi="Times New Roman"/>
                <w:sz w:val="1"/>
              </w:rPr>
            </w:pPr>
          </w:p>
        </w:tc>
        <w:tc>
          <w:tcPr>
            <w:tcW w:w="120" w:type="dxa"/>
            <w:tcBorders>
              <w:right w:val="single" w:sz="8" w:space="0" w:color="auto"/>
            </w:tcBorders>
            <w:shd w:val="clear" w:color="auto" w:fill="000000"/>
            <w:vAlign w:val="bottom"/>
          </w:tcPr>
          <w:p w:rsidR="0091750C" w:rsidRDefault="0091750C">
            <w:pPr>
              <w:spacing w:line="20" w:lineRule="exact"/>
              <w:rPr>
                <w:rFonts w:ascii="Times New Roman" w:eastAsia="Times New Roman" w:hAnsi="Times New Roman"/>
                <w:sz w:val="1"/>
              </w:rPr>
            </w:pPr>
          </w:p>
        </w:tc>
      </w:tr>
    </w:tbl>
    <w:p w:rsidR="0091750C" w:rsidRDefault="0091750C">
      <w:pPr>
        <w:spacing w:line="200" w:lineRule="exact"/>
        <w:rPr>
          <w:rFonts w:ascii="Times New Roman" w:eastAsia="Times New Roman" w:hAnsi="Times New Roman"/>
        </w:rPr>
      </w:pPr>
    </w:p>
    <w:p w:rsidR="0091750C" w:rsidRDefault="0091750C">
      <w:pPr>
        <w:spacing w:line="21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E.  Aspek Pengukuran</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361"/>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91750C" w:rsidRDefault="0091750C">
      <w:pPr>
        <w:spacing w:line="234" w:lineRule="exact"/>
        <w:rPr>
          <w:rFonts w:ascii="Times New Roman" w:eastAsia="Times New Roman" w:hAnsi="Times New Roman"/>
        </w:rPr>
      </w:pPr>
    </w:p>
    <w:p w:rsidR="00F456EE" w:rsidRPr="00037BE7" w:rsidRDefault="0091750C" w:rsidP="00037BE7">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sidR="00037BE7">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w:t>
      </w:r>
      <w:r w:rsidR="00F456EE" w:rsidRPr="00037BE7">
        <w:rPr>
          <w:rFonts w:ascii="Times New Roman" w:eastAsia="Times New Roman" w:hAnsi="Times New Roman"/>
          <w:sz w:val="24"/>
        </w:rPr>
        <w:t xml:space="preserve"> pembelajaran di ruangan, Kesesuaian pengukuran hasil belajar mahasiswa, Umpan balik(Feedback) terhadap tugas, Kesesuaian dalam penyampaian materi ujian dan/atau tugas dengan tujuan mata kuliah, dan Kesesuaian nilai yang diberikan dengan hasil belajar.</w:t>
      </w:r>
    </w:p>
    <w:p w:rsidR="00F456EE" w:rsidRDefault="00F456EE">
      <w:pPr>
        <w:ind w:left="360"/>
        <w:rPr>
          <w:rFonts w:ascii="Times New Roman" w:eastAsia="Times New Roman" w:hAnsi="Times New Roman"/>
          <w:sz w:val="24"/>
        </w:rPr>
      </w:pPr>
    </w:p>
    <w:p w:rsidR="0091750C" w:rsidRDefault="0091750C">
      <w:pPr>
        <w:spacing w:line="9" w:lineRule="exact"/>
        <w:rPr>
          <w:rFonts w:ascii="Times New Roman" w:eastAsia="Times New Roman" w:hAnsi="Times New Roman"/>
        </w:rPr>
      </w:pPr>
      <w:bookmarkStart w:id="6" w:name="page8"/>
      <w:bookmarkEnd w:id="6"/>
    </w:p>
    <w:p w:rsidR="0091750C" w:rsidRDefault="0091750C">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meningkatkan kualitas perkuliahan, dan Keterlibatan mahasiswa dalam penelitian/kajian </w:t>
      </w:r>
      <w:r>
        <w:rPr>
          <w:rFonts w:ascii="Times New Roman" w:eastAsia="Times New Roman" w:hAnsi="Times New Roman"/>
          <w:sz w:val="24"/>
        </w:rPr>
        <w:lastRenderedPageBreak/>
        <w:t>dan atau pengembangan/rekayasa/desain yang dilakukan dosen, Kemampuan menggunakan beragam teknologi komunikasi.</w:t>
      </w:r>
    </w:p>
    <w:p w:rsidR="0091750C" w:rsidRDefault="0091750C">
      <w:pPr>
        <w:spacing w:line="22"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91750C" w:rsidRDefault="0091750C">
      <w:pPr>
        <w:spacing w:line="25"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91750C" w:rsidRDefault="0091750C">
      <w:pPr>
        <w:spacing w:line="24" w:lineRule="exact"/>
        <w:rPr>
          <w:rFonts w:ascii="Times New Roman" w:eastAsia="Times New Roman" w:hAnsi="Times New Roman"/>
          <w:sz w:val="24"/>
        </w:rPr>
      </w:pPr>
    </w:p>
    <w:p w:rsidR="0091750C" w:rsidRDefault="0091750C">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183F3F" w:rsidRDefault="00183F3F" w:rsidP="00183F3F">
      <w:pPr>
        <w:pStyle w:val="ListParagraph"/>
        <w:rPr>
          <w:rFonts w:ascii="Times New Roman" w:eastAsia="Times New Roman" w:hAnsi="Times New Roman"/>
          <w:sz w:val="24"/>
        </w:rPr>
      </w:pPr>
    </w:p>
    <w:p w:rsidR="00183F3F" w:rsidRPr="00A9556A" w:rsidRDefault="00A9556A" w:rsidP="00183F3F">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 xml:space="preserve">F. </w:t>
      </w: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Alat Ukur dan Sistem Skoring</w:t>
      </w:r>
    </w:p>
    <w:p w:rsidR="00A9556A" w:rsidRPr="00A9556A" w:rsidRDefault="00A9556A" w:rsidP="00183F3F">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91750C" w:rsidRDefault="0091750C">
      <w:pPr>
        <w:rPr>
          <w:sz w:val="23"/>
        </w:rPr>
      </w:pPr>
    </w:p>
    <w:p w:rsidR="00A9556A" w:rsidRDefault="0091750C" w:rsidP="00223049">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A9556A" w:rsidRDefault="00A9556A">
      <w:pPr>
        <w:ind w:left="1440"/>
        <w:rPr>
          <w:rFonts w:ascii="Times New Roman" w:eastAsia="Times New Roman" w:hAnsi="Times New Roman"/>
          <w:sz w:val="24"/>
        </w:rPr>
      </w:pPr>
    </w:p>
    <w:p w:rsidR="0091750C" w:rsidRDefault="0091750C">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91750C" w:rsidRDefault="0091750C">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91750C">
        <w:trPr>
          <w:trHeight w:val="276"/>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Puas)</w:t>
            </w:r>
          </w:p>
        </w:tc>
      </w:tr>
      <w:tr w:rsidR="0091750C">
        <w:trPr>
          <w:trHeight w:val="630"/>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91750C">
        <w:trPr>
          <w:trHeight w:val="521"/>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91750C">
        <w:trPr>
          <w:trHeight w:val="286"/>
        </w:trPr>
        <w:tc>
          <w:tcPr>
            <w:tcW w:w="3340" w:type="dxa"/>
            <w:shd w:val="clear" w:color="auto" w:fill="auto"/>
            <w:vAlign w:val="bottom"/>
          </w:tcPr>
          <w:p w:rsidR="0091750C" w:rsidRDefault="0091750C">
            <w:pPr>
              <w:rPr>
                <w:rFonts w:ascii="Times New Roman" w:eastAsia="Times New Roman" w:hAnsi="Times New Roman"/>
                <w:sz w:val="24"/>
              </w:rPr>
            </w:pP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91750C" w:rsidRDefault="0091750C">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55"/>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10"/>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26"/>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91750C" w:rsidRDefault="0091750C">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91750C">
        <w:trPr>
          <w:trHeight w:val="420"/>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shd w:val="clear" w:color="auto" w:fill="auto"/>
            <w:vAlign w:val="bottom"/>
          </w:tcPr>
          <w:p w:rsidR="0091750C" w:rsidRDefault="0091750C">
            <w:pPr>
              <w:rPr>
                <w:rFonts w:ascii="Times New Roman" w:eastAsia="Times New Roman" w:hAnsi="Times New Roman"/>
                <w:sz w:val="24"/>
              </w:rPr>
            </w:pPr>
          </w:p>
        </w:tc>
        <w:tc>
          <w:tcPr>
            <w:tcW w:w="2960" w:type="dxa"/>
            <w:shd w:val="clear" w:color="auto" w:fill="auto"/>
            <w:vAlign w:val="bottom"/>
          </w:tcPr>
          <w:p w:rsidR="0091750C" w:rsidRDefault="0091750C">
            <w:pPr>
              <w:rPr>
                <w:rFonts w:ascii="Times New Roman" w:eastAsia="Times New Roman" w:hAnsi="Times New Roman"/>
                <w:sz w:val="24"/>
              </w:rPr>
            </w:pPr>
          </w:p>
        </w:tc>
        <w:tc>
          <w:tcPr>
            <w:tcW w:w="2040" w:type="dxa"/>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35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91750C" w:rsidRDefault="0091750C">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91750C">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91750C">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223049" w:rsidRDefault="00223049">
      <w:pPr>
        <w:spacing w:line="264" w:lineRule="exact"/>
        <w:rPr>
          <w:rFonts w:ascii="Times New Roman" w:eastAsia="Times New Roman" w:hAnsi="Times New Roman"/>
        </w:rPr>
      </w:pPr>
    </w:p>
    <w:p w:rsidR="0091750C" w:rsidRDefault="0091750C">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91750C" w:rsidRDefault="0091750C">
      <w:pPr>
        <w:spacing w:line="144" w:lineRule="exact"/>
        <w:rPr>
          <w:rFonts w:ascii="Times New Roman" w:eastAsia="Times New Roman" w:hAnsi="Times New Roman"/>
        </w:rPr>
      </w:pPr>
    </w:p>
    <w:p w:rsidR="0091750C" w:rsidRDefault="0091750C">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 xml:space="preserve">Umumnya, mahasiswa STKIP </w:t>
      </w:r>
      <w:r w:rsidR="0093727D">
        <w:rPr>
          <w:rFonts w:ascii="Times New Roman" w:eastAsia="Times New Roman" w:hAnsi="Times New Roman"/>
          <w:sz w:val="24"/>
        </w:rPr>
        <w:t>BBM</w:t>
      </w:r>
      <w:r>
        <w:rPr>
          <w:rFonts w:ascii="Times New Roman" w:eastAsia="Times New Roman" w:hAnsi="Times New Roman"/>
          <w:sz w:val="24"/>
        </w:rPr>
        <w:t xml:space="preserve"> memberikan respon yang baik terhadap kinerja dosen.</w:t>
      </w:r>
    </w:p>
    <w:p w:rsidR="0091750C" w:rsidRDefault="0091750C">
      <w:pPr>
        <w:spacing w:line="130"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Adapun hasil pengolahan data survey terhadap kinerja dosen adalah sebagai berikut: .</w:t>
      </w:r>
    </w:p>
    <w:p w:rsidR="0091750C" w:rsidRDefault="0091750C">
      <w:pPr>
        <w:spacing w:line="339" w:lineRule="exact"/>
        <w:rPr>
          <w:rFonts w:ascii="Times New Roman" w:eastAsia="Times New Roman" w:hAnsi="Times New Roman"/>
        </w:rPr>
      </w:pPr>
    </w:p>
    <w:p w:rsidR="0091750C" w:rsidRDefault="0091750C">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91750C" w:rsidRDefault="0091750C">
      <w:pPr>
        <w:spacing w:line="157" w:lineRule="exact"/>
        <w:rPr>
          <w:rFonts w:ascii="Times New Roman" w:eastAsia="Times New Roman" w:hAnsi="Times New Roman"/>
        </w:rPr>
      </w:pPr>
    </w:p>
    <w:p w:rsidR="0091750C" w:rsidRDefault="0091750C">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91750C" w:rsidRDefault="0091750C">
      <w:pPr>
        <w:spacing w:line="200" w:lineRule="exact"/>
        <w:rPr>
          <w:rFonts w:ascii="Times New Roman" w:eastAsia="Times New Roman" w:hAnsi="Times New Roman"/>
        </w:rPr>
      </w:pPr>
    </w:p>
    <w:p w:rsidR="0091750C" w:rsidRDefault="0091750C">
      <w:pPr>
        <w:spacing w:line="22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Tabel 2.1 Evaluasi Dosen Prodi Pe</w:t>
      </w:r>
      <w:r w:rsidR="009A3A19">
        <w:rPr>
          <w:rFonts w:ascii="Times New Roman" w:eastAsia="Times New Roman" w:hAnsi="Times New Roman"/>
          <w:b/>
          <w:sz w:val="24"/>
        </w:rPr>
        <w:t>ndidikan Matematika per Kompone</w:t>
      </w:r>
      <w:r>
        <w:rPr>
          <w:rFonts w:ascii="Times New Roman" w:eastAsia="Times New Roman" w:hAnsi="Times New Roman"/>
          <w:b/>
          <w:sz w:val="24"/>
        </w:rPr>
        <w:t>n</w:t>
      </w:r>
    </w:p>
    <w:p w:rsidR="0091750C" w:rsidRDefault="0091750C">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91750C" w:rsidTr="001326F3">
        <w:trPr>
          <w:trHeight w:val="45"/>
        </w:trPr>
        <w:tc>
          <w:tcPr>
            <w:tcW w:w="120" w:type="dxa"/>
            <w:tcBorders>
              <w:top w:val="single" w:sz="8" w:space="0" w:color="auto"/>
              <w:lef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r>
      <w:tr w:rsidR="0091750C" w:rsidTr="001326F3">
        <w:trPr>
          <w:trHeight w:val="30"/>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260" w:type="dxa"/>
            <w:vMerge w:val="restart"/>
            <w:shd w:val="clear" w:color="auto" w:fill="BFBFBF"/>
            <w:vAlign w:val="bottom"/>
          </w:tcPr>
          <w:p w:rsidR="0091750C" w:rsidRDefault="0091750C">
            <w:pPr>
              <w:spacing w:line="225" w:lineRule="exact"/>
              <w:rPr>
                <w:w w:val="88"/>
                <w:sz w:val="23"/>
                <w:highlight w:val="lightGray"/>
              </w:rPr>
            </w:pPr>
            <w:r>
              <w:rPr>
                <w:w w:val="88"/>
                <w:sz w:val="23"/>
                <w:highlight w:val="lightGray"/>
              </w:rPr>
              <w:t>No</w:t>
            </w: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74" w:type="dxa"/>
            <w:shd w:val="clear" w:color="auto" w:fill="BFBFBF"/>
            <w:vAlign w:val="bottom"/>
          </w:tcPr>
          <w:p w:rsidR="0091750C" w:rsidRDefault="0091750C">
            <w:pPr>
              <w:rPr>
                <w:rFonts w:ascii="Times New Roman" w:eastAsia="Times New Roman" w:hAnsi="Times New Roman"/>
                <w:sz w:val="2"/>
              </w:rPr>
            </w:pPr>
          </w:p>
        </w:tc>
        <w:tc>
          <w:tcPr>
            <w:tcW w:w="2519" w:type="dxa"/>
            <w:vMerge w:val="restart"/>
            <w:shd w:val="clear" w:color="auto" w:fill="BFBFBF"/>
            <w:vAlign w:val="bottom"/>
          </w:tcPr>
          <w:p w:rsidR="0091750C" w:rsidRDefault="0091750C">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3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20" w:type="dxa"/>
            <w:shd w:val="clear" w:color="auto" w:fill="BFBFBF"/>
            <w:vAlign w:val="bottom"/>
          </w:tcPr>
          <w:p w:rsidR="0091750C" w:rsidRDefault="0091750C">
            <w:pPr>
              <w:rPr>
                <w:rFonts w:ascii="Times New Roman" w:eastAsia="Times New Roman" w:hAnsi="Times New Roman"/>
                <w:sz w:val="2"/>
              </w:rPr>
            </w:pPr>
          </w:p>
        </w:tc>
        <w:tc>
          <w:tcPr>
            <w:tcW w:w="740" w:type="dxa"/>
            <w:vMerge w:val="restart"/>
            <w:shd w:val="clear" w:color="auto" w:fill="BFBFBF"/>
            <w:vAlign w:val="bottom"/>
          </w:tcPr>
          <w:p w:rsidR="0091750C" w:rsidRDefault="0091750C">
            <w:pPr>
              <w:jc w:val="center"/>
              <w:rPr>
                <w:rFonts w:ascii="Arial Narrow" w:eastAsia="Arial Narrow" w:hAnsi="Arial Narrow"/>
                <w:b/>
                <w:w w:val="95"/>
                <w:sz w:val="17"/>
                <w:highlight w:val="lightGray"/>
              </w:rPr>
            </w:pPr>
            <w:r>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1500" w:type="dxa"/>
            <w:vMerge w:val="restart"/>
            <w:shd w:val="clear" w:color="auto" w:fill="BFBFBF"/>
            <w:vAlign w:val="bottom"/>
          </w:tcPr>
          <w:p w:rsidR="0091750C" w:rsidRDefault="0091750C">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r>
      <w:tr w:rsidR="0091750C" w:rsidTr="001326F3">
        <w:trPr>
          <w:trHeight w:val="195"/>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260" w:type="dxa"/>
            <w:vMerge/>
            <w:shd w:val="clear" w:color="auto" w:fill="BFBFBF"/>
            <w:vAlign w:val="bottom"/>
          </w:tcPr>
          <w:p w:rsidR="0091750C" w:rsidRDefault="0091750C">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74" w:type="dxa"/>
            <w:shd w:val="clear" w:color="auto" w:fill="BFBFBF"/>
            <w:vAlign w:val="bottom"/>
          </w:tcPr>
          <w:p w:rsidR="0091750C" w:rsidRDefault="0091750C">
            <w:pPr>
              <w:rPr>
                <w:rFonts w:ascii="Times New Roman" w:eastAsia="Times New Roman" w:hAnsi="Times New Roman"/>
                <w:sz w:val="16"/>
              </w:rPr>
            </w:pPr>
          </w:p>
        </w:tc>
        <w:tc>
          <w:tcPr>
            <w:tcW w:w="2519" w:type="dxa"/>
            <w:vMerge/>
            <w:shd w:val="clear" w:color="auto" w:fill="BFBFBF"/>
            <w:vAlign w:val="bottom"/>
          </w:tcPr>
          <w:p w:rsidR="0091750C" w:rsidRDefault="0091750C">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3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20" w:type="dxa"/>
            <w:shd w:val="clear" w:color="auto" w:fill="BFBFBF"/>
            <w:vAlign w:val="bottom"/>
          </w:tcPr>
          <w:p w:rsidR="0091750C" w:rsidRDefault="0091750C">
            <w:pPr>
              <w:rPr>
                <w:rFonts w:ascii="Times New Roman" w:eastAsia="Times New Roman" w:hAnsi="Times New Roman"/>
                <w:sz w:val="16"/>
              </w:rPr>
            </w:pPr>
          </w:p>
        </w:tc>
        <w:tc>
          <w:tcPr>
            <w:tcW w:w="74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1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r>
      <w:tr w:rsidR="0091750C" w:rsidTr="001326F3">
        <w:trPr>
          <w:trHeight w:val="86"/>
        </w:trPr>
        <w:tc>
          <w:tcPr>
            <w:tcW w:w="120" w:type="dxa"/>
            <w:tcBorders>
              <w:left w:val="single" w:sz="8" w:space="0" w:color="auto"/>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r>
      <w:tr w:rsidR="0091750C" w:rsidTr="001326F3">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91750C" w:rsidRDefault="0091750C">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91750C" w:rsidRDefault="002E628B">
            <w:pPr>
              <w:spacing w:line="241" w:lineRule="exact"/>
              <w:rPr>
                <w:sz w:val="23"/>
              </w:rPr>
            </w:pPr>
            <w:r>
              <w:rPr>
                <w:sz w:val="23"/>
              </w:rPr>
              <w:t>Mulia Putra,</w:t>
            </w:r>
            <w:r w:rsidR="001326F3">
              <w:rPr>
                <w:sz w:val="23"/>
              </w:rPr>
              <w:t>M.Pd</w:t>
            </w:r>
            <w:r>
              <w:rPr>
                <w:sz w:val="23"/>
              </w:rPr>
              <w:t>, M.Sc</w:t>
            </w:r>
          </w:p>
        </w:tc>
        <w:tc>
          <w:tcPr>
            <w:tcW w:w="18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4,52</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w w:val="98"/>
                <w:sz w:val="23"/>
                <w:shd w:val="clear" w:color="auto" w:fill="DAEEF3"/>
              </w:rPr>
            </w:pPr>
            <w:r>
              <w:rPr>
                <w:w w:val="98"/>
                <w:sz w:val="23"/>
                <w:shd w:val="clear" w:color="auto" w:fill="DAEEF3"/>
              </w:rPr>
              <w:t>4,56</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4,56</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rPr>
            </w:pPr>
            <w:r>
              <w:rPr>
                <w:w w:val="93"/>
                <w:sz w:val="23"/>
              </w:rPr>
              <w:t>4,52</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6"/>
                <w:sz w:val="23"/>
              </w:rPr>
            </w:pPr>
            <w:r>
              <w:rPr>
                <w:w w:val="96"/>
                <w:sz w:val="23"/>
              </w:rPr>
              <w:t>Sangat Baik</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46" w:lineRule="exact"/>
              <w:rPr>
                <w:sz w:val="23"/>
              </w:rPr>
            </w:pPr>
            <w:r>
              <w:rPr>
                <w:sz w:val="23"/>
              </w:rPr>
              <w:t>Yuli Amalia</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rsidP="002E628B">
            <w:pPr>
              <w:spacing w:line="246" w:lineRule="exact"/>
              <w:jc w:val="right"/>
              <w:rPr>
                <w:sz w:val="23"/>
                <w:shd w:val="clear" w:color="auto" w:fill="DAEEF3"/>
              </w:rPr>
            </w:pPr>
            <w:r>
              <w:rPr>
                <w:sz w:val="23"/>
                <w:shd w:val="clear" w:color="auto" w:fill="DAEEF3"/>
              </w:rPr>
              <w:t>4,4</w:t>
            </w:r>
            <w:r w:rsidR="002E628B">
              <w:rPr>
                <w:sz w:val="23"/>
                <w:shd w:val="clear" w:color="auto" w:fill="DAEEF3"/>
              </w:rPr>
              <w:t>5</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w:t>
            </w:r>
            <w:r w:rsidR="002E628B">
              <w:rPr>
                <w:w w:val="98"/>
                <w:sz w:val="23"/>
                <w:shd w:val="clear" w:color="auto" w:fill="DAEEF3"/>
              </w:rPr>
              <w:t>40</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4,56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rsidP="002E628B">
            <w:pPr>
              <w:spacing w:line="246" w:lineRule="exact"/>
              <w:jc w:val="center"/>
              <w:rPr>
                <w:w w:val="93"/>
                <w:sz w:val="23"/>
              </w:rPr>
            </w:pPr>
            <w:r>
              <w:rPr>
                <w:w w:val="93"/>
                <w:sz w:val="23"/>
              </w:rPr>
              <w:t>4,5</w:t>
            </w:r>
            <w:r w:rsidR="002E628B">
              <w:rPr>
                <w:w w:val="93"/>
                <w:sz w:val="23"/>
              </w:rPr>
              <w:t>1</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305"/>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2E628B">
            <w:pPr>
              <w:spacing w:line="251" w:lineRule="exact"/>
              <w:rPr>
                <w:sz w:val="23"/>
              </w:rPr>
            </w:pPr>
            <w:r>
              <w:rPr>
                <w:sz w:val="23"/>
              </w:rPr>
              <w:t>Aji Permana Putra</w:t>
            </w:r>
            <w:r w:rsidR="0091750C">
              <w:rPr>
                <w:sz w:val="23"/>
              </w:rPr>
              <w:t>,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4,55</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4,41</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4,42</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4,52</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4,58</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pPr>
              <w:spacing w:line="251" w:lineRule="exact"/>
              <w:jc w:val="center"/>
              <w:rPr>
                <w:w w:val="93"/>
                <w:sz w:val="23"/>
              </w:rPr>
            </w:pPr>
            <w:r>
              <w:rPr>
                <w:w w:val="93"/>
                <w:sz w:val="23"/>
              </w:rPr>
              <w:t>4,50</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31" w:lineRule="exact"/>
              <w:rPr>
                <w:sz w:val="23"/>
              </w:rPr>
            </w:pPr>
            <w:r>
              <w:rPr>
                <w:sz w:val="23"/>
              </w:rPr>
              <w:t>Dian Kristanti</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4,47</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4,47</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rPr>
            </w:pPr>
            <w:r>
              <w:rPr>
                <w:w w:val="93"/>
                <w:sz w:val="23"/>
              </w:rPr>
              <w:t>4,46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280"/>
        </w:trPr>
        <w:tc>
          <w:tcPr>
            <w:tcW w:w="120" w:type="dxa"/>
            <w:tcBorders>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91750C" w:rsidRDefault="0091750C">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91750C" w:rsidRDefault="001326F3">
            <w:pPr>
              <w:spacing w:line="251" w:lineRule="exact"/>
              <w:rPr>
                <w:sz w:val="23"/>
              </w:rPr>
            </w:pPr>
            <w:r>
              <w:rPr>
                <w:sz w:val="23"/>
              </w:rPr>
              <w:t>Fakhrul Jamal, M.Pd</w:t>
            </w:r>
          </w:p>
        </w:tc>
        <w:tc>
          <w:tcPr>
            <w:tcW w:w="18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4,50</w:t>
            </w:r>
          </w:p>
        </w:tc>
        <w:tc>
          <w:tcPr>
            <w:tcW w:w="12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4,37</w:t>
            </w:r>
          </w:p>
        </w:tc>
        <w:tc>
          <w:tcPr>
            <w:tcW w:w="14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4,46</w:t>
            </w:r>
          </w:p>
        </w:tc>
        <w:tc>
          <w:tcPr>
            <w:tcW w:w="12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4,44</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91750C" w:rsidRDefault="0091750C">
            <w:pPr>
              <w:spacing w:line="251" w:lineRule="exact"/>
              <w:jc w:val="center"/>
              <w:rPr>
                <w:w w:val="93"/>
                <w:sz w:val="23"/>
              </w:rPr>
            </w:pPr>
            <w:r>
              <w:rPr>
                <w:w w:val="93"/>
                <w:sz w:val="23"/>
              </w:rPr>
              <w:t>4,45</w:t>
            </w:r>
          </w:p>
        </w:tc>
        <w:tc>
          <w:tcPr>
            <w:tcW w:w="100" w:type="dxa"/>
            <w:tcBorders>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91750C" w:rsidRDefault="00223049">
            <w:pPr>
              <w:spacing w:line="210" w:lineRule="exact"/>
              <w:jc w:val="center"/>
              <w:rPr>
                <w:w w:val="93"/>
                <w:sz w:val="21"/>
              </w:rPr>
            </w:pPr>
            <w:r>
              <w:rPr>
                <w:w w:val="93"/>
                <w:sz w:val="21"/>
              </w:rPr>
              <w:t>6</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91750C" w:rsidRDefault="001326F3">
            <w:pPr>
              <w:spacing w:line="210" w:lineRule="exact"/>
              <w:rPr>
                <w:sz w:val="21"/>
              </w:rPr>
            </w:pPr>
            <w:r>
              <w:rPr>
                <w:sz w:val="21"/>
              </w:rPr>
              <w:t>Hasnawati, M.Si</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4,32</w:t>
            </w:r>
          </w:p>
        </w:tc>
        <w:tc>
          <w:tcPr>
            <w:tcW w:w="12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91750C" w:rsidRDefault="0091750C">
            <w:pPr>
              <w:spacing w:line="210" w:lineRule="exact"/>
              <w:jc w:val="center"/>
              <w:rPr>
                <w:sz w:val="21"/>
              </w:rPr>
            </w:pPr>
            <w:r>
              <w:rPr>
                <w:sz w:val="21"/>
              </w:rPr>
              <w:t>4,44</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91750C" w:rsidRDefault="0091750C">
            <w:pPr>
              <w:spacing w:line="206" w:lineRule="exact"/>
              <w:jc w:val="center"/>
              <w:rPr>
                <w:sz w:val="21"/>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223049">
            <w:pPr>
              <w:spacing w:line="251" w:lineRule="exact"/>
              <w:jc w:val="center"/>
              <w:rPr>
                <w:w w:val="85"/>
                <w:sz w:val="23"/>
              </w:rPr>
            </w:pPr>
            <w:r>
              <w:rPr>
                <w:w w:val="85"/>
                <w:sz w:val="23"/>
              </w:rPr>
              <w:t>7</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223049">
            <w:pPr>
              <w:spacing w:line="246" w:lineRule="exact"/>
              <w:rPr>
                <w:sz w:val="23"/>
              </w:rPr>
            </w:pPr>
            <w:r>
              <w:rPr>
                <w:sz w:val="23"/>
              </w:rPr>
              <w:t>Mulyadi, M</w:t>
            </w:r>
            <w:r w:rsidR="001326F3">
              <w:rPr>
                <w:sz w:val="23"/>
              </w:rPr>
              <w:t>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sz w:val="23"/>
                <w:shd w:val="clear" w:color="auto" w:fill="DAEEF3"/>
              </w:rPr>
            </w:pPr>
            <w:r>
              <w:rPr>
                <w:sz w:val="23"/>
                <w:shd w:val="clear" w:color="auto" w:fill="DAEEF3"/>
              </w:rPr>
              <w:t>4,4</w:t>
            </w:r>
            <w:r w:rsidR="002E628B">
              <w:rPr>
                <w:sz w:val="23"/>
                <w:shd w:val="clear" w:color="auto" w:fill="DAEEF3"/>
              </w:rPr>
              <w:t>4</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sz w:val="23"/>
                <w:shd w:val="clear" w:color="auto" w:fill="DAEEF3"/>
              </w:rPr>
            </w:pPr>
            <w:r>
              <w:rPr>
                <w:sz w:val="23"/>
                <w:shd w:val="clear" w:color="auto" w:fill="DAEEF3"/>
              </w:rPr>
              <w:t>4,3</w:t>
            </w:r>
            <w:r w:rsidR="002E628B">
              <w:rPr>
                <w:sz w:val="23"/>
                <w:shd w:val="clear" w:color="auto" w:fill="DAEEF3"/>
              </w:rPr>
              <w:t>8</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4,4</w:t>
            </w:r>
            <w:r w:rsidR="002E628B">
              <w:rPr>
                <w:w w:val="98"/>
                <w:sz w:val="23"/>
                <w:shd w:val="clear" w:color="auto" w:fill="DAEEF3"/>
              </w:rPr>
              <w:t>0</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4,46</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center"/>
              <w:rPr>
                <w:w w:val="93"/>
                <w:sz w:val="23"/>
                <w:shd w:val="clear" w:color="auto" w:fill="DAEEF3"/>
              </w:rPr>
            </w:pPr>
            <w:r>
              <w:rPr>
                <w:w w:val="93"/>
                <w:sz w:val="23"/>
                <w:shd w:val="clear" w:color="auto" w:fill="DAEEF3"/>
              </w:rPr>
              <w:t>4,4</w:t>
            </w:r>
            <w:r w:rsidR="002E628B">
              <w:rPr>
                <w:w w:val="93"/>
                <w:sz w:val="23"/>
                <w:shd w:val="clear" w:color="auto" w:fill="DAEEF3"/>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223049">
            <w:pPr>
              <w:spacing w:line="250"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1326F3">
            <w:pPr>
              <w:spacing w:line="246" w:lineRule="exact"/>
              <w:rPr>
                <w:sz w:val="23"/>
              </w:rPr>
            </w:pPr>
            <w:r>
              <w:rPr>
                <w:sz w:val="23"/>
              </w:rPr>
              <w:t xml:space="preserve">Iskandar, </w:t>
            </w:r>
            <w:r w:rsidR="00223049">
              <w:rPr>
                <w:sz w:val="23"/>
              </w:rPr>
              <w:t>M</w:t>
            </w:r>
            <w:r w:rsidR="00CC7AE2">
              <w:rPr>
                <w:sz w:val="23"/>
              </w:rPr>
              <w:t>A</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4,48</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4,35</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rsidP="002E628B">
            <w:pPr>
              <w:spacing w:line="246" w:lineRule="exact"/>
              <w:jc w:val="right"/>
              <w:rPr>
                <w:w w:val="98"/>
                <w:sz w:val="23"/>
                <w:shd w:val="clear" w:color="auto" w:fill="DAEEF3"/>
              </w:rPr>
            </w:pPr>
            <w:r>
              <w:rPr>
                <w:w w:val="98"/>
                <w:sz w:val="23"/>
                <w:shd w:val="clear" w:color="auto" w:fill="DAEEF3"/>
              </w:rPr>
              <w:t>4,4</w:t>
            </w:r>
            <w:r w:rsidR="002E628B">
              <w:rPr>
                <w:w w:val="98"/>
                <w:sz w:val="23"/>
                <w:shd w:val="clear" w:color="auto" w:fill="DAEEF3"/>
              </w:rPr>
              <w:t>4</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4,38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rsidP="00014531">
            <w:pPr>
              <w:spacing w:line="246" w:lineRule="exact"/>
              <w:jc w:val="center"/>
              <w:rPr>
                <w:w w:val="93"/>
                <w:sz w:val="23"/>
              </w:rPr>
            </w:pPr>
            <w:r>
              <w:rPr>
                <w:w w:val="93"/>
                <w:sz w:val="23"/>
              </w:rPr>
              <w:t>4,4</w:t>
            </w:r>
            <w:r w:rsidR="00014531">
              <w:rPr>
                <w:w w:val="93"/>
                <w:sz w:val="23"/>
              </w:rPr>
              <w:t>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66"/>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auto"/>
              <w:bottom w:val="single" w:sz="8" w:space="0" w:color="95B3D7"/>
            </w:tcBorders>
            <w:shd w:val="clear" w:color="auto" w:fill="95B3D7"/>
            <w:vAlign w:val="bottom"/>
          </w:tcPr>
          <w:p w:rsidR="0091750C" w:rsidRDefault="00223049">
            <w:pPr>
              <w:spacing w:line="231" w:lineRule="exact"/>
              <w:jc w:val="center"/>
              <w:rPr>
                <w:w w:val="94"/>
                <w:sz w:val="23"/>
                <w:shd w:val="clear" w:color="auto" w:fill="95B3D7"/>
              </w:rPr>
            </w:pPr>
            <w:r>
              <w:rPr>
                <w:w w:val="94"/>
                <w:sz w:val="23"/>
                <w:shd w:val="clear" w:color="auto" w:fill="95B3D7"/>
              </w:rPr>
              <w:t>9</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auto"/>
              <w:bottom w:val="single" w:sz="8" w:space="0" w:color="DAEEF3"/>
            </w:tcBorders>
            <w:shd w:val="clear" w:color="auto" w:fill="DAEEF3"/>
            <w:vAlign w:val="bottom"/>
          </w:tcPr>
          <w:p w:rsidR="0091750C" w:rsidRDefault="001326F3">
            <w:pPr>
              <w:spacing w:line="226" w:lineRule="exact"/>
              <w:rPr>
                <w:sz w:val="23"/>
              </w:rPr>
            </w:pPr>
            <w:r>
              <w:rPr>
                <w:sz w:val="23"/>
              </w:rPr>
              <w:t xml:space="preserve">Sri Julia, </w:t>
            </w:r>
            <w:r w:rsidR="00223049">
              <w:rPr>
                <w:sz w:val="23"/>
              </w:rPr>
              <w:t>M</w:t>
            </w:r>
            <w:r w:rsidR="003A44AF">
              <w:rPr>
                <w:sz w:val="23"/>
              </w:rPr>
              <w:t>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4,42</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4,39</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rPr>
            </w:pPr>
            <w:r>
              <w:rPr>
                <w:w w:val="93"/>
                <w:sz w:val="23"/>
              </w:rPr>
              <w:t>4,41</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auto"/>
              <w:bottom w:val="single" w:sz="8" w:space="0" w:color="DAEEF3"/>
            </w:tcBorders>
            <w:shd w:val="clear" w:color="auto" w:fill="DAEEF3"/>
            <w:vAlign w:val="bottom"/>
          </w:tcPr>
          <w:p w:rsidR="0091750C" w:rsidRDefault="0091750C">
            <w:pPr>
              <w:spacing w:line="21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91750C"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223049">
            <w:pPr>
              <w:spacing w:line="250"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223049">
            <w:pPr>
              <w:spacing w:line="246" w:lineRule="exact"/>
              <w:rPr>
                <w:sz w:val="23"/>
              </w:rPr>
            </w:pPr>
            <w:r>
              <w:rPr>
                <w:sz w:val="23"/>
              </w:rPr>
              <w:t>Dazrullisa</w:t>
            </w:r>
            <w:r w:rsidR="001326F3">
              <w:rPr>
                <w:sz w:val="23"/>
              </w:rPr>
              <w:t>, M.Pd</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4,37</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4,32</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4,37</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4,39</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4,38</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bl>
    <w:p w:rsidR="0091750C" w:rsidRDefault="0091750C">
      <w:pPr>
        <w:spacing w:line="39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Note:</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AKP : Kompetensi Pedagogik</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CKK : Kompetensi Kepribadian</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223049" w:rsidRDefault="00223049">
      <w:pPr>
        <w:spacing w:line="221" w:lineRule="exact"/>
        <w:rPr>
          <w:rFonts w:ascii="Times New Roman" w:eastAsia="Times New Roman" w:hAnsi="Times New Roman"/>
        </w:rPr>
      </w:pPr>
    </w:p>
    <w:p w:rsidR="00223049" w:rsidRDefault="00223049">
      <w:pPr>
        <w:spacing w:line="221" w:lineRule="exact"/>
        <w:rPr>
          <w:rFonts w:ascii="Times New Roman" w:eastAsia="Times New Roman" w:hAnsi="Times New Roman"/>
        </w:rPr>
      </w:pPr>
    </w:p>
    <w:p w:rsidR="00223049" w:rsidRDefault="00223049">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1750C" w:rsidRDefault="00227A1D">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lastRenderedPageBreak/>
        <w:t>Mulia Putra</w:t>
      </w:r>
      <w:r w:rsidR="008368A6">
        <w:rPr>
          <w:rFonts w:ascii="Times New Roman" w:eastAsia="Times New Roman" w:hAnsi="Times New Roman"/>
          <w:b/>
          <w:sz w:val="24"/>
        </w:rPr>
        <w:t>, M.Pd</w:t>
      </w:r>
    </w:p>
    <w:p w:rsidR="0091750C" w:rsidRDefault="0091750C">
      <w:pPr>
        <w:spacing w:line="144" w:lineRule="exact"/>
        <w:rPr>
          <w:rFonts w:ascii="Times New Roman" w:eastAsia="Times New Roman" w:hAnsi="Times New Roman"/>
          <w:b/>
          <w:sz w:val="24"/>
        </w:rPr>
      </w:pPr>
    </w:p>
    <w:p w:rsidR="0091750C" w:rsidRDefault="0091750C" w:rsidP="008368A6">
      <w:pPr>
        <w:ind w:left="280"/>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27A1D">
        <w:rPr>
          <w:rFonts w:ascii="Times New Roman" w:eastAsia="Times New Roman" w:hAnsi="Times New Roman"/>
          <w:sz w:val="24"/>
        </w:rPr>
        <w:t>Mulia Putra</w:t>
      </w:r>
      <w:r w:rsidR="008368A6">
        <w:rPr>
          <w:rFonts w:ascii="Times New Roman" w:eastAsia="Times New Roman" w:hAnsi="Times New Roman"/>
          <w:sz w:val="24"/>
        </w:rPr>
        <w:t>, M.Pd</w:t>
      </w:r>
      <w:r>
        <w:rPr>
          <w:rFonts w:ascii="Times New Roman" w:eastAsia="Times New Roman" w:hAnsi="Times New Roman"/>
          <w:sz w:val="24"/>
        </w:rPr>
        <w:t>,  yang</w:t>
      </w:r>
      <w:r w:rsidR="008368A6">
        <w:rPr>
          <w:rFonts w:ascii="Times New Roman" w:eastAsia="Times New Roman" w:hAnsi="Times New Roman"/>
          <w:sz w:val="24"/>
        </w:rPr>
        <w:t xml:space="preserve"> </w:t>
      </w:r>
      <w:r>
        <w:rPr>
          <w:rFonts w:ascii="Times New Roman" w:eastAsia="Times New Roman" w:hAnsi="Times New Roman"/>
          <w:sz w:val="24"/>
        </w:rPr>
        <w:t>disajikan pada Grafik 2.1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49536" behindDoc="1" locked="0" layoutInCell="1" allowOverlap="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79" w:lineRule="exact"/>
        <w:rPr>
          <w:rFonts w:ascii="Times New Roman" w:eastAsia="Times New Roman" w:hAnsi="Times New Roman"/>
        </w:rPr>
      </w:pPr>
    </w:p>
    <w:p w:rsidR="0091750C" w:rsidRDefault="002E628B" w:rsidP="002E628B">
      <w:pPr>
        <w:ind w:left="280" w:right="-239"/>
        <w:jc w:val="center"/>
        <w:rPr>
          <w:b/>
          <w:sz w:val="29"/>
        </w:rPr>
      </w:pPr>
      <w:r>
        <w:rPr>
          <w:b/>
          <w:sz w:val="29"/>
        </w:rPr>
        <w:t>Mulia Putra</w:t>
      </w:r>
      <w:r w:rsidR="008368A6">
        <w:rPr>
          <w:b/>
          <w:sz w:val="29"/>
        </w:rPr>
        <w:t>, M.Pd</w:t>
      </w:r>
      <w:r>
        <w:rPr>
          <w:b/>
          <w:sz w:val="29"/>
        </w:rPr>
        <w:t>, M.Sc</w:t>
      </w:r>
    </w:p>
    <w:p w:rsidR="0091750C" w:rsidRDefault="0091750C">
      <w:pPr>
        <w:spacing w:line="58" w:lineRule="exact"/>
        <w:rPr>
          <w:rFonts w:ascii="Times New Roman" w:eastAsia="Times New Roman" w:hAnsi="Times New Roman"/>
        </w:rPr>
      </w:pPr>
    </w:p>
    <w:p w:rsidR="0091750C" w:rsidRDefault="003C1B17">
      <w:pPr>
        <w:ind w:left="2160"/>
        <w:jc w:val="center"/>
      </w:pPr>
      <w:r>
        <w:t xml:space="preserve">              </w:t>
      </w:r>
      <w:r w:rsidR="0091750C">
        <w:t>4,58</w:t>
      </w:r>
    </w:p>
    <w:p w:rsidR="0091750C" w:rsidRDefault="0091750C">
      <w:pPr>
        <w:tabs>
          <w:tab w:val="left" w:pos="7160"/>
        </w:tabs>
        <w:spacing w:line="190" w:lineRule="auto"/>
        <w:ind w:left="4480"/>
      </w:pPr>
      <w:r>
        <w:t>4,56</w:t>
      </w:r>
      <w:r>
        <w:rPr>
          <w:rFonts w:ascii="Times New Roman" w:eastAsia="Times New Roman" w:hAnsi="Times New Roman"/>
        </w:rPr>
        <w:tab/>
      </w:r>
      <w:r>
        <w:t>4,56</w:t>
      </w:r>
    </w:p>
    <w:p w:rsidR="0091750C" w:rsidRDefault="0091750C">
      <w:pPr>
        <w:spacing w:line="92" w:lineRule="exact"/>
        <w:rPr>
          <w:rFonts w:ascii="Times New Roman" w:eastAsia="Times New Roman" w:hAnsi="Times New Roman"/>
        </w:rPr>
      </w:pPr>
    </w:p>
    <w:p w:rsidR="0091750C" w:rsidRDefault="0091750C">
      <w:pPr>
        <w:ind w:left="1760"/>
      </w:pPr>
      <w:r>
        <w:t>4,52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rsidP="008B13B6">
      <w:pPr>
        <w:ind w:left="2042" w:right="1400" w:firstLine="1021"/>
      </w:pPr>
      <w:r>
        <w:t>4,36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7" w:lineRule="exact"/>
        <w:rPr>
          <w:rFonts w:ascii="Times New Roman" w:eastAsia="Times New Roman" w:hAnsi="Times New Roman"/>
        </w:rPr>
      </w:pPr>
    </w:p>
    <w:p w:rsidR="0091750C" w:rsidRDefault="0091750C">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right="-119"/>
        <w:jc w:val="center"/>
        <w:rPr>
          <w:rFonts w:ascii="Times New Roman" w:eastAsia="Times New Roman" w:hAnsi="Times New Roman"/>
          <w:sz w:val="24"/>
        </w:rPr>
      </w:pPr>
      <w:r>
        <w:rPr>
          <w:rFonts w:ascii="Times New Roman" w:eastAsia="Times New Roman" w:hAnsi="Times New Roman"/>
          <w:sz w:val="24"/>
        </w:rPr>
        <w:t xml:space="preserve">Grafik 2.1 Hasil Evaluasi Dosen Atas Nama </w:t>
      </w:r>
      <w:r w:rsidR="002E628B">
        <w:rPr>
          <w:rFonts w:ascii="Times New Roman" w:eastAsia="Times New Roman" w:hAnsi="Times New Roman"/>
          <w:sz w:val="24"/>
        </w:rPr>
        <w:t>Mulia Putra</w:t>
      </w:r>
      <w:r w:rsidR="00991748">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w:t>
      </w:r>
      <w:r w:rsidR="002E628B">
        <w:rPr>
          <w:rFonts w:ascii="Times New Roman" w:eastAsia="Times New Roman" w:hAnsi="Times New Roman"/>
          <w:sz w:val="24"/>
        </w:rPr>
        <w:t>Mulia Putra</w:t>
      </w:r>
      <w:r w:rsidR="00991748">
        <w:rPr>
          <w:rFonts w:ascii="Times New Roman" w:eastAsia="Times New Roman" w:hAnsi="Times New Roman"/>
          <w:sz w:val="24"/>
        </w:rPr>
        <w:t>, M.Pd</w:t>
      </w:r>
      <w:r>
        <w:rPr>
          <w:rFonts w:ascii="Times New Roman" w:eastAsia="Times New Roman" w:hAnsi="Times New Roman"/>
          <w:sz w:val="24"/>
        </w:rPr>
        <w:t xml:space="preserve"> dengan rata-rata 4,52.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w:t>
      </w:r>
    </w:p>
    <w:p w:rsidR="0091750C" w:rsidRDefault="0091750C">
      <w:pPr>
        <w:spacing w:line="21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2. </w:t>
      </w:r>
      <w:r w:rsidR="00991748">
        <w:rPr>
          <w:rFonts w:ascii="Times New Roman" w:eastAsia="Times New Roman" w:hAnsi="Times New Roman"/>
          <w:b/>
          <w:sz w:val="24"/>
        </w:rPr>
        <w:t>Yuli Amalia</w:t>
      </w:r>
      <w:r>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Yuli Amalia</w:t>
      </w:r>
      <w:r>
        <w:rPr>
          <w:rFonts w:ascii="Times New Roman" w:eastAsia="Times New Roman" w:hAnsi="Times New Roman"/>
          <w:sz w:val="24"/>
        </w:rPr>
        <w:t>, M.Pd yang disajikan pada Grafik 2.2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37" w:right="1410" w:bottom="536" w:left="1440" w:header="0" w:footer="0" w:gutter="0"/>
          <w:cols w:space="0" w:equalWidth="0">
            <w:col w:w="9060"/>
          </w:cols>
          <w:docGrid w:linePitch="360"/>
        </w:sectPr>
      </w:pPr>
    </w:p>
    <w:p w:rsidR="0091750C" w:rsidRDefault="001958D6">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0560" behindDoc="1" locked="0" layoutInCell="1" allowOverlap="1">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214" w:lineRule="exact"/>
        <w:rPr>
          <w:rFonts w:ascii="Times New Roman" w:eastAsia="Times New Roman" w:hAnsi="Times New Roman"/>
        </w:rPr>
      </w:pPr>
    </w:p>
    <w:p w:rsidR="0091750C" w:rsidRDefault="00991748">
      <w:pPr>
        <w:ind w:left="4060"/>
        <w:rPr>
          <w:b/>
          <w:sz w:val="29"/>
        </w:rPr>
      </w:pPr>
      <w:r>
        <w:rPr>
          <w:b/>
          <w:sz w:val="29"/>
        </w:rPr>
        <w:t>Yuli Amalia</w:t>
      </w:r>
      <w:r w:rsidR="0091750C">
        <w:rPr>
          <w:b/>
          <w:sz w:val="29"/>
        </w:rPr>
        <w:t>, M.Pd</w:t>
      </w:r>
    </w:p>
    <w:p w:rsidR="0091750C" w:rsidRDefault="0091750C">
      <w:pPr>
        <w:spacing w:line="210" w:lineRule="exact"/>
        <w:rPr>
          <w:rFonts w:ascii="Times New Roman" w:eastAsia="Times New Roman" w:hAnsi="Times New Roman"/>
        </w:rPr>
      </w:pPr>
    </w:p>
    <w:p w:rsidR="0091750C" w:rsidRDefault="0091750C">
      <w:pPr>
        <w:ind w:left="7340"/>
      </w:pPr>
      <w:r>
        <w:t>4,61</w:t>
      </w:r>
    </w:p>
    <w:p w:rsidR="0091750C" w:rsidRDefault="0091750C">
      <w:pPr>
        <w:spacing w:line="122" w:lineRule="exact"/>
        <w:rPr>
          <w:rFonts w:ascii="Times New Roman" w:eastAsia="Times New Roman" w:hAnsi="Times New Roman"/>
        </w:rPr>
      </w:pPr>
    </w:p>
    <w:p w:rsidR="0091750C" w:rsidRDefault="0091750C">
      <w:pPr>
        <w:ind w:left="6020"/>
      </w:pPr>
      <w:r>
        <w:t>4,56</w:t>
      </w:r>
    </w:p>
    <w:p w:rsidR="0091750C" w:rsidRDefault="0091750C">
      <w:pPr>
        <w:spacing w:line="49" w:lineRule="exact"/>
        <w:rPr>
          <w:rFonts w:ascii="Times New Roman" w:eastAsia="Times New Roman" w:hAnsi="Times New Roman"/>
        </w:rPr>
      </w:pPr>
    </w:p>
    <w:p w:rsidR="0091750C" w:rsidRDefault="0091750C">
      <w:pPr>
        <w:ind w:left="2060"/>
      </w:pPr>
      <w:r>
        <w:t>4,52</w:t>
      </w:r>
    </w:p>
    <w:p w:rsidR="0091750C" w:rsidRDefault="0091750C">
      <w:pPr>
        <w:spacing w:line="195" w:lineRule="exact"/>
        <w:rPr>
          <w:rFonts w:ascii="Times New Roman" w:eastAsia="Times New Roman" w:hAnsi="Times New Roman"/>
        </w:rPr>
      </w:pPr>
    </w:p>
    <w:p w:rsidR="0091750C" w:rsidRDefault="0091750C">
      <w:pPr>
        <w:ind w:left="3380"/>
      </w:pPr>
      <w:r>
        <w:t>4,4</w:t>
      </w:r>
      <w:r w:rsidR="003C1B17">
        <w:t>5</w:t>
      </w:r>
    </w:p>
    <w:p w:rsidR="0091750C" w:rsidRDefault="0091750C">
      <w:pPr>
        <w:spacing w:line="269" w:lineRule="exact"/>
        <w:rPr>
          <w:rFonts w:ascii="Times New Roman" w:eastAsia="Times New Roman" w:hAnsi="Times New Roman"/>
        </w:rPr>
      </w:pPr>
    </w:p>
    <w:p w:rsidR="0091750C" w:rsidRDefault="0091750C">
      <w:pPr>
        <w:ind w:right="-679"/>
        <w:jc w:val="center"/>
      </w:pPr>
      <w:r>
        <w:t>4,</w:t>
      </w:r>
      <w:r w:rsidR="003C1B17">
        <w:t>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2"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2.2 Hasil Evaluasi Dosen Atas Nama </w:t>
      </w:r>
      <w:r w:rsidR="00991748">
        <w:rPr>
          <w:rFonts w:ascii="Times New Roman" w:eastAsia="Times New Roman" w:hAnsi="Times New Roman"/>
          <w:sz w:val="24"/>
        </w:rPr>
        <w:t>Yuli Amalia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1750C" w:rsidP="00006A37">
      <w:pPr>
        <w:spacing w:line="357" w:lineRule="auto"/>
        <w:ind w:right="20" w:firstLine="706"/>
        <w:jc w:val="both"/>
        <w:rPr>
          <w:rFonts w:ascii="Times New Roman" w:eastAsia="Times New Roman" w:hAnsi="Times New Roman"/>
        </w:rPr>
      </w:pPr>
      <w:r>
        <w:rPr>
          <w:rFonts w:ascii="Times New Roman" w:eastAsia="Times New Roman" w:hAnsi="Times New Roman"/>
          <w:sz w:val="24"/>
        </w:rPr>
        <w:t xml:space="preserve">Dari Grafik 2.2 yang disajikan di atas, terlihat bahwa hasil evaluasi dosen atas nama </w:t>
      </w:r>
      <w:r w:rsidR="00991748">
        <w:rPr>
          <w:rFonts w:ascii="Times New Roman" w:eastAsia="Times New Roman" w:hAnsi="Times New Roman"/>
          <w:sz w:val="24"/>
        </w:rPr>
        <w:t>Yuli Amalia</w:t>
      </w:r>
      <w:r>
        <w:rPr>
          <w:rFonts w:ascii="Times New Roman" w:eastAsia="Times New Roman" w:hAnsi="Times New Roman"/>
          <w:sz w:val="24"/>
        </w:rPr>
        <w:t xml:space="preserve">, M.Pd dengan rata-rata 4,51.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sangat baik. </w:t>
      </w:r>
    </w:p>
    <w:p w:rsidR="0091750C" w:rsidRDefault="0091750C">
      <w:pPr>
        <w:spacing w:line="217"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3. </w:t>
      </w:r>
      <w:r w:rsidR="002E628B">
        <w:rPr>
          <w:rFonts w:ascii="Times New Roman" w:eastAsia="Times New Roman" w:hAnsi="Times New Roman"/>
          <w:b/>
          <w:sz w:val="24"/>
        </w:rPr>
        <w:t>Aji Permana Putra</w:t>
      </w:r>
      <w:r>
        <w:rPr>
          <w:rFonts w:ascii="Times New Roman" w:eastAsia="Times New Roman" w:hAnsi="Times New Roman"/>
          <w:b/>
          <w:sz w:val="24"/>
        </w:rPr>
        <w:t>, M.Pd</w:t>
      </w:r>
    </w:p>
    <w:p w:rsidR="0091750C" w:rsidRDefault="0091750C">
      <w:pPr>
        <w:spacing w:line="157" w:lineRule="exact"/>
        <w:rPr>
          <w:rFonts w:ascii="Times New Roman" w:eastAsia="Times New Roman" w:hAnsi="Times New Roman"/>
        </w:rPr>
      </w:pPr>
    </w:p>
    <w:p w:rsidR="0091750C" w:rsidRDefault="0091750C">
      <w:pPr>
        <w:spacing w:line="359" w:lineRule="auto"/>
        <w:ind w:right="20" w:firstLine="85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E628B">
        <w:rPr>
          <w:rFonts w:ascii="Times New Roman" w:eastAsia="Times New Roman" w:hAnsi="Times New Roman"/>
          <w:sz w:val="24"/>
        </w:rPr>
        <w:t>Aji Permana Putra</w:t>
      </w:r>
      <w:r>
        <w:rPr>
          <w:rFonts w:ascii="Times New Roman" w:eastAsia="Times New Roman" w:hAnsi="Times New Roman"/>
          <w:sz w:val="24"/>
        </w:rPr>
        <w:t xml:space="preserve">, M.Pd yang disajikan pada Grafik 2.3 berikut. Dari Grafik 2.2 yang disajikan di atas, terlihat bahwa hasil evaluasi dosen atas nama </w:t>
      </w:r>
      <w:r w:rsidR="002E628B">
        <w:rPr>
          <w:rFonts w:ascii="Times New Roman" w:eastAsia="Times New Roman" w:hAnsi="Times New Roman"/>
          <w:sz w:val="24"/>
        </w:rPr>
        <w:t>Aji Permana Putra</w:t>
      </w:r>
      <w:r>
        <w:rPr>
          <w:rFonts w:ascii="Times New Roman" w:eastAsia="Times New Roman" w:hAnsi="Times New Roman"/>
          <w:sz w:val="24"/>
        </w:rPr>
        <w:t xml:space="preserve">, M.Pd dengan rata-rata 4,50.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40" w:right="1410" w:bottom="536" w:left="1440" w:header="0" w:footer="0" w:gutter="0"/>
          <w:cols w:space="0" w:equalWidth="0">
            <w:col w:w="9060"/>
          </w:cols>
          <w:docGrid w:linePitch="360"/>
        </w:sectPr>
      </w:pPr>
    </w:p>
    <w:p w:rsidR="0091750C" w:rsidRDefault="001958D6">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1584" behindDoc="1" locked="0" layoutInCell="1" allowOverlap="1">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2E628B">
      <w:pPr>
        <w:ind w:right="-239"/>
        <w:jc w:val="center"/>
        <w:rPr>
          <w:b/>
          <w:sz w:val="29"/>
        </w:rPr>
      </w:pPr>
      <w:r>
        <w:rPr>
          <w:b/>
          <w:sz w:val="29"/>
        </w:rPr>
        <w:t>Aji Permana Putra</w:t>
      </w:r>
      <w:r w:rsidR="0091750C">
        <w:rPr>
          <w:b/>
          <w:sz w:val="29"/>
        </w:rPr>
        <w:t>, M.Pd</w:t>
      </w:r>
    </w:p>
    <w:p w:rsidR="0091750C" w:rsidRDefault="0091750C">
      <w:pPr>
        <w:spacing w:line="112" w:lineRule="exact"/>
        <w:rPr>
          <w:rFonts w:ascii="Times New Roman" w:eastAsia="Times New Roman" w:hAnsi="Times New Roman"/>
        </w:rPr>
      </w:pPr>
    </w:p>
    <w:p w:rsidR="0091750C" w:rsidRDefault="0091750C">
      <w:pPr>
        <w:ind w:left="7200"/>
      </w:pPr>
      <w:r>
        <w:t>4,58</w:t>
      </w:r>
    </w:p>
    <w:p w:rsidR="0091750C" w:rsidRDefault="0091750C">
      <w:pPr>
        <w:spacing w:line="49" w:lineRule="exact"/>
        <w:rPr>
          <w:rFonts w:ascii="Times New Roman" w:eastAsia="Times New Roman" w:hAnsi="Times New Roman"/>
        </w:rPr>
      </w:pPr>
    </w:p>
    <w:p w:rsidR="0091750C" w:rsidRDefault="0091750C">
      <w:pPr>
        <w:ind w:left="1780"/>
      </w:pPr>
      <w:r>
        <w:t>4,55</w:t>
      </w:r>
    </w:p>
    <w:p w:rsidR="0091750C" w:rsidRDefault="0091750C">
      <w:pPr>
        <w:spacing w:line="49" w:lineRule="exact"/>
        <w:rPr>
          <w:rFonts w:ascii="Times New Roman" w:eastAsia="Times New Roman" w:hAnsi="Times New Roman"/>
        </w:rPr>
      </w:pPr>
    </w:p>
    <w:p w:rsidR="0091750C" w:rsidRDefault="0091750C">
      <w:pPr>
        <w:ind w:left="5840"/>
      </w:pPr>
      <w:r>
        <w:t>4,52</w:t>
      </w:r>
    </w:p>
    <w:p w:rsidR="0091750C" w:rsidRDefault="0091750C">
      <w:pPr>
        <w:spacing w:line="379" w:lineRule="exact"/>
        <w:rPr>
          <w:rFonts w:ascii="Times New Roman" w:eastAsia="Times New Roman" w:hAnsi="Times New Roman"/>
        </w:rPr>
      </w:pPr>
    </w:p>
    <w:p w:rsidR="0091750C" w:rsidRDefault="0091750C">
      <w:pPr>
        <w:tabs>
          <w:tab w:val="left" w:pos="4460"/>
        </w:tabs>
        <w:ind w:left="3120"/>
      </w:pPr>
      <w:r>
        <w:rPr>
          <w:sz w:val="39"/>
          <w:vertAlign w:val="subscript"/>
        </w:rPr>
        <w:t>4,41</w:t>
      </w:r>
      <w:r>
        <w:rPr>
          <w:rFonts w:ascii="Times New Roman" w:eastAsia="Times New Roman" w:hAnsi="Times New Roman"/>
        </w:rPr>
        <w:tab/>
      </w:r>
      <w:r>
        <w:t>4,42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2.3 Hasil Evaluasi Dosen Atas Nama </w:t>
      </w:r>
      <w:r w:rsidR="00227A1D">
        <w:rPr>
          <w:rFonts w:ascii="Times New Roman" w:eastAsia="Times New Roman" w:hAnsi="Times New Roman"/>
          <w:sz w:val="24"/>
        </w:rPr>
        <w:t>Aji Permana Putra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sidR="00991748">
        <w:rPr>
          <w:rFonts w:ascii="Times New Roman" w:eastAsia="Times New Roman" w:hAnsi="Times New Roman"/>
          <w:b/>
          <w:sz w:val="23"/>
        </w:rPr>
        <w:t>Dian Kristanti</w:t>
      </w:r>
      <w:r>
        <w:rPr>
          <w:rFonts w:ascii="Times New Roman" w:eastAsia="Times New Roman" w:hAnsi="Times New Roman"/>
          <w:b/>
          <w:sz w:val="23"/>
        </w:rPr>
        <w:t>, M.Pd</w:t>
      </w:r>
    </w:p>
    <w:p w:rsidR="0091750C" w:rsidRDefault="0091750C">
      <w:pPr>
        <w:spacing w:line="157" w:lineRule="exact"/>
        <w:rPr>
          <w:rFonts w:ascii="Times New Roman" w:eastAsia="Times New Roman" w:hAnsi="Times New Roman"/>
        </w:rPr>
      </w:pPr>
    </w:p>
    <w:p w:rsidR="0091750C" w:rsidRDefault="0091750C">
      <w:pPr>
        <w:spacing w:line="354" w:lineRule="auto"/>
        <w:ind w:right="20" w:firstLine="706"/>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Dian Kristanti</w:t>
      </w:r>
      <w:r>
        <w:rPr>
          <w:rFonts w:ascii="Times New Roman" w:eastAsia="Times New Roman" w:hAnsi="Times New Roman"/>
          <w:sz w:val="24"/>
        </w:rPr>
        <w:t>, M.Pd yang disajikan pada Grafik 2.4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2608" behindDoc="1" locked="0" layoutInCell="1" allowOverlap="1">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91748">
      <w:pPr>
        <w:ind w:left="3580"/>
        <w:rPr>
          <w:b/>
          <w:sz w:val="36"/>
        </w:rPr>
      </w:pPr>
      <w:r>
        <w:rPr>
          <w:b/>
          <w:sz w:val="36"/>
        </w:rPr>
        <w:t>Dian Kristanti</w:t>
      </w:r>
      <w:r w:rsidR="0091750C">
        <w:rPr>
          <w:b/>
          <w:sz w:val="36"/>
        </w:rPr>
        <w:t>, M.Pd</w:t>
      </w:r>
    </w:p>
    <w:p w:rsidR="0091750C" w:rsidRDefault="0091750C">
      <w:pPr>
        <w:spacing w:line="324" w:lineRule="exact"/>
        <w:rPr>
          <w:rFonts w:ascii="Times New Roman" w:eastAsia="Times New Roman" w:hAnsi="Times New Roman"/>
        </w:rPr>
      </w:pPr>
    </w:p>
    <w:p w:rsidR="0091750C" w:rsidRDefault="0091750C">
      <w:pPr>
        <w:ind w:left="2060"/>
      </w:pPr>
      <w:r>
        <w:t>4,48</w:t>
      </w:r>
    </w:p>
    <w:p w:rsidR="0091750C" w:rsidRDefault="0091750C">
      <w:pPr>
        <w:tabs>
          <w:tab w:val="left" w:pos="6000"/>
        </w:tabs>
        <w:spacing w:line="198" w:lineRule="auto"/>
        <w:ind w:left="3380"/>
      </w:pPr>
      <w:r>
        <w:t>4,47</w:t>
      </w:r>
      <w:r>
        <w:rPr>
          <w:rFonts w:ascii="Times New Roman" w:eastAsia="Times New Roman" w:hAnsi="Times New Roman"/>
        </w:rPr>
        <w:tab/>
      </w:r>
      <w:r>
        <w:t>4,47</w:t>
      </w:r>
    </w:p>
    <w:p w:rsidR="0091750C" w:rsidRDefault="0091750C">
      <w:pPr>
        <w:spacing w:line="199" w:lineRule="auto"/>
        <w:ind w:right="-679"/>
        <w:jc w:val="center"/>
      </w:pPr>
      <w:r>
        <w:t>4,46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ind w:left="7340"/>
      </w:pP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85"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6" w:lineRule="exact"/>
        <w:rPr>
          <w:rFonts w:ascii="Times New Roman" w:eastAsia="Times New Roman" w:hAnsi="Times New Roman"/>
        </w:rPr>
      </w:pPr>
    </w:p>
    <w:p w:rsidR="0091750C" w:rsidRDefault="0091750C">
      <w:pPr>
        <w:ind w:left="1800"/>
        <w:rPr>
          <w:rFonts w:ascii="Times New Roman" w:eastAsia="Times New Roman" w:hAnsi="Times New Roman"/>
          <w:sz w:val="24"/>
        </w:rPr>
      </w:pPr>
      <w:r>
        <w:rPr>
          <w:rFonts w:ascii="Times New Roman" w:eastAsia="Times New Roman" w:hAnsi="Times New Roman"/>
          <w:sz w:val="24"/>
        </w:rPr>
        <w:t xml:space="preserve">Grafik 2.4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rsidP="00991748">
      <w:pPr>
        <w:spacing w:line="355" w:lineRule="auto"/>
        <w:ind w:right="20" w:firstLine="706"/>
        <w:rPr>
          <w:rFonts w:ascii="Times New Roman" w:eastAsia="Times New Roman" w:hAnsi="Times New Roman"/>
          <w:sz w:val="24"/>
        </w:rPr>
      </w:pPr>
      <w:r>
        <w:rPr>
          <w:rFonts w:ascii="Times New Roman" w:eastAsia="Times New Roman" w:hAnsi="Times New Roman"/>
          <w:sz w:val="24"/>
        </w:rPr>
        <w:t xml:space="preserve">Dari Grafik 2.4 yang disajikan di atas, terlihat bahwa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xml:space="preserve">, M.Pd dengan rata-rata 4,46. Secara kuantitatif klasifikasi kepuasan </w:t>
      </w:r>
      <w:r>
        <w:rPr>
          <w:rFonts w:ascii="Times New Roman" w:eastAsia="Times New Roman" w:hAnsi="Times New Roman"/>
          <w:b/>
          <w:sz w:val="24"/>
        </w:rPr>
        <w:t>sangat puas</w:t>
      </w:r>
      <w:bookmarkStart w:id="12" w:name="page14"/>
      <w:bookmarkEnd w:id="12"/>
      <w:r w:rsidR="00991748">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w:t>
      </w:r>
    </w:p>
    <w:p w:rsidR="00006A37" w:rsidRDefault="00006A37" w:rsidP="00991748">
      <w:pPr>
        <w:spacing w:line="355" w:lineRule="auto"/>
        <w:ind w:right="20" w:firstLine="706"/>
        <w:rPr>
          <w:rFonts w:ascii="Times New Roman" w:eastAsia="Times New Roman" w:hAnsi="Times New Roman"/>
          <w:sz w:val="24"/>
        </w:rPr>
      </w:pPr>
    </w:p>
    <w:p w:rsidR="00006A37" w:rsidRPr="00991748" w:rsidRDefault="00006A37" w:rsidP="00991748">
      <w:pPr>
        <w:spacing w:line="355" w:lineRule="auto"/>
        <w:ind w:right="20" w:firstLine="706"/>
        <w:rPr>
          <w:rFonts w:ascii="Times New Roman" w:eastAsia="Times New Roman" w:hAnsi="Times New Roman"/>
        </w:rPr>
      </w:pPr>
    </w:p>
    <w:p w:rsidR="0091750C" w:rsidRDefault="0091750C">
      <w:pPr>
        <w:spacing w:line="282"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5. </w:t>
      </w:r>
      <w:r w:rsidR="00991748">
        <w:rPr>
          <w:rFonts w:ascii="Times New Roman" w:eastAsia="Times New Roman" w:hAnsi="Times New Roman"/>
          <w:b/>
          <w:sz w:val="24"/>
        </w:rPr>
        <w:t>Fakhrul Jamal, M.Pd</w:t>
      </w:r>
    </w:p>
    <w:p w:rsidR="0091750C" w:rsidRDefault="0091750C">
      <w:pPr>
        <w:spacing w:line="142" w:lineRule="exact"/>
        <w:rPr>
          <w:rFonts w:ascii="Times New Roman" w:eastAsia="Times New Roman" w:hAnsi="Times New Roman"/>
        </w:rPr>
      </w:pPr>
    </w:p>
    <w:p w:rsidR="0091750C" w:rsidRDefault="0091750C">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Fakhrul Jamal, M.Pd</w:t>
      </w:r>
      <w:r>
        <w:rPr>
          <w:rFonts w:ascii="Times New Roman" w:eastAsia="Times New Roman" w:hAnsi="Times New Roman"/>
          <w:sz w:val="24"/>
        </w:rPr>
        <w:t>, yang disajikan pada Grafik 2.5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632" behindDoc="1" locked="0" layoutInCell="1" allowOverlap="1">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1" w:lineRule="exact"/>
        <w:rPr>
          <w:rFonts w:ascii="Times New Roman" w:eastAsia="Times New Roman" w:hAnsi="Times New Roman"/>
        </w:rPr>
      </w:pPr>
    </w:p>
    <w:p w:rsidR="0091750C" w:rsidRDefault="00991748">
      <w:pPr>
        <w:ind w:left="3680"/>
        <w:rPr>
          <w:b/>
          <w:sz w:val="29"/>
        </w:rPr>
      </w:pPr>
      <w:r>
        <w:rPr>
          <w:b/>
          <w:sz w:val="29"/>
        </w:rPr>
        <w:t>Fakhrul Jamal, M.Pd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left="2000"/>
      </w:pPr>
      <w:r>
        <w:t>4,50</w:t>
      </w:r>
    </w:p>
    <w:p w:rsidR="0091750C" w:rsidRDefault="0091750C">
      <w:pPr>
        <w:spacing w:line="31" w:lineRule="exact"/>
        <w:rPr>
          <w:rFonts w:ascii="Times New Roman" w:eastAsia="Times New Roman" w:hAnsi="Times New Roman"/>
        </w:rPr>
      </w:pPr>
    </w:p>
    <w:p w:rsidR="0091750C" w:rsidRDefault="0091750C">
      <w:pPr>
        <w:ind w:left="6060"/>
      </w:pPr>
      <w:r>
        <w:t>4,47</w:t>
      </w:r>
    </w:p>
    <w:p w:rsidR="0091750C" w:rsidRDefault="0091750C">
      <w:pPr>
        <w:spacing w:line="190" w:lineRule="auto"/>
        <w:ind w:left="4700"/>
      </w:pPr>
      <w:r>
        <w:t>4,46</w:t>
      </w:r>
    </w:p>
    <w:p w:rsidR="0091750C" w:rsidRDefault="0091750C">
      <w:pPr>
        <w:spacing w:line="231" w:lineRule="auto"/>
        <w:ind w:left="7400"/>
      </w:pPr>
      <w:r>
        <w:t>4,44</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3C1B17" w:rsidP="003C1B17">
      <w:pPr>
        <w:ind w:left="3063" w:right="740"/>
      </w:pPr>
      <w:r>
        <w:t xml:space="preserve">      </w:t>
      </w:r>
      <w:r w:rsidR="0091750C">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680"/>
        <w:rPr>
          <w:rFonts w:ascii="Times New Roman" w:eastAsia="Times New Roman" w:hAnsi="Times New Roman"/>
          <w:sz w:val="24"/>
        </w:rPr>
      </w:pPr>
      <w:r>
        <w:rPr>
          <w:rFonts w:ascii="Times New Roman" w:eastAsia="Times New Roman" w:hAnsi="Times New Roman"/>
          <w:sz w:val="24"/>
        </w:rPr>
        <w:t xml:space="preserve">Grafik 2.5 Hasil Evaluasi Dosen Atas Nama </w:t>
      </w:r>
      <w:r w:rsidR="00991748">
        <w:rPr>
          <w:rFonts w:ascii="Times New Roman" w:eastAsia="Times New Roman" w:hAnsi="Times New Roman"/>
          <w:sz w:val="24"/>
        </w:rPr>
        <w:t>Fakhrul Jamal,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Pr="00E61C8A" w:rsidRDefault="0091750C" w:rsidP="00E61C8A">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w:t>
      </w:r>
      <w:r w:rsidR="00991748">
        <w:rPr>
          <w:rFonts w:ascii="Times New Roman" w:eastAsia="Times New Roman" w:hAnsi="Times New Roman"/>
          <w:sz w:val="24"/>
        </w:rPr>
        <w:t xml:space="preserve">Fakhrul Jamal, M.Pd </w:t>
      </w:r>
      <w:r>
        <w:rPr>
          <w:rFonts w:ascii="Times New Roman" w:eastAsia="Times New Roman" w:hAnsi="Times New Roman"/>
          <w:sz w:val="24"/>
        </w:rPr>
        <w:t xml:space="preserve">dengan rata-rata 4,45.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ada beberapa saran dari responden agar dosen ini ke depan lebih baik lagi yaitu: Dari segi aspek Pedagogik, dosen ini diharapkan lebih baik lagi dalam menciptakan suasana belajar yang menyenangkan (sedikit humor) dan dari aspek profesionalitas, diharapkan dosen ini ke depan menerbitkan buku lagi agar mahasiswa lebih mudah dalam belajar.</w:t>
      </w:r>
    </w:p>
    <w:p w:rsidR="0091750C" w:rsidRDefault="0091750C">
      <w:pPr>
        <w:spacing w:line="200" w:lineRule="exact"/>
        <w:rPr>
          <w:rFonts w:ascii="Times New Roman" w:eastAsia="Times New Roman" w:hAnsi="Times New Roman"/>
        </w:rPr>
      </w:pPr>
      <w:bookmarkStart w:id="13" w:name="page15"/>
      <w:bookmarkEnd w:id="13"/>
    </w:p>
    <w:p w:rsidR="0091750C" w:rsidRDefault="0091750C">
      <w:pPr>
        <w:spacing w:line="206" w:lineRule="exact"/>
        <w:rPr>
          <w:rFonts w:ascii="Times New Roman" w:eastAsia="Times New Roman" w:hAnsi="Times New Roman"/>
        </w:rPr>
      </w:pPr>
    </w:p>
    <w:p w:rsidR="0091750C" w:rsidRDefault="00223049">
      <w:pPr>
        <w:tabs>
          <w:tab w:val="left" w:pos="340"/>
        </w:tabs>
        <w:rPr>
          <w:rFonts w:ascii="Times New Roman" w:eastAsia="Times New Roman" w:hAnsi="Times New Roman"/>
          <w:b/>
          <w:sz w:val="24"/>
        </w:rPr>
      </w:pPr>
      <w:r>
        <w:rPr>
          <w:rFonts w:ascii="Times New Roman" w:eastAsia="Times New Roman" w:hAnsi="Times New Roman"/>
          <w:b/>
          <w:sz w:val="24"/>
        </w:rPr>
        <w:t>6</w:t>
      </w:r>
      <w:r w:rsidR="0091750C">
        <w:rPr>
          <w:rFonts w:ascii="Times New Roman" w:eastAsia="Times New Roman" w:hAnsi="Times New Roman"/>
          <w:b/>
          <w:sz w:val="24"/>
        </w:rPr>
        <w:t>.</w:t>
      </w:r>
      <w:r w:rsidR="0091750C">
        <w:rPr>
          <w:rFonts w:ascii="Times New Roman" w:eastAsia="Times New Roman" w:hAnsi="Times New Roman"/>
          <w:b/>
          <w:sz w:val="24"/>
        </w:rPr>
        <w:tab/>
      </w:r>
      <w:r w:rsidR="00E61C8A">
        <w:rPr>
          <w:rFonts w:ascii="Times New Roman" w:eastAsia="Times New Roman" w:hAnsi="Times New Roman"/>
          <w:b/>
          <w:sz w:val="24"/>
        </w:rPr>
        <w:t>Hasnawati, M.Si</w:t>
      </w:r>
    </w:p>
    <w:p w:rsidR="0091750C" w:rsidRDefault="0091750C">
      <w:pPr>
        <w:spacing w:line="157" w:lineRule="exact"/>
        <w:rPr>
          <w:rFonts w:ascii="Times New Roman" w:eastAsia="Times New Roman" w:hAnsi="Times New Roman"/>
        </w:rPr>
      </w:pPr>
    </w:p>
    <w:p w:rsidR="0091750C" w:rsidRDefault="0091750C">
      <w:pPr>
        <w:spacing w:line="341"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Hasnawati, M.Si</w:t>
      </w:r>
      <w:r w:rsidR="00223049">
        <w:rPr>
          <w:rFonts w:ascii="Times New Roman" w:eastAsia="Times New Roman" w:hAnsi="Times New Roman"/>
          <w:sz w:val="24"/>
        </w:rPr>
        <w:t>, yang disajikan pada Grafik 2.6</w:t>
      </w:r>
      <w:r>
        <w:rPr>
          <w:rFonts w:ascii="Times New Roman" w:eastAsia="Times New Roman" w:hAnsi="Times New Roman"/>
          <w:sz w:val="24"/>
        </w:rPr>
        <w:t xml:space="preserve"> berikut.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223049">
      <w:pPr>
        <w:spacing w:line="200" w:lineRule="exact"/>
        <w:rPr>
          <w:rFonts w:ascii="Times New Roman" w:eastAsia="Times New Roman" w:hAnsi="Times New Roman"/>
        </w:rPr>
      </w:pPr>
      <w:r>
        <w:rPr>
          <w:noProof/>
        </w:rPr>
        <w:drawing>
          <wp:anchor distT="0" distB="0" distL="114300" distR="114300" simplePos="0" relativeHeight="251670016" behindDoc="1" locked="0" layoutInCell="1" allowOverlap="1" wp14:anchorId="41B0798D" wp14:editId="2A33DE15">
            <wp:simplePos x="0" y="0"/>
            <wp:positionH relativeFrom="page">
              <wp:posOffset>1754505</wp:posOffset>
            </wp:positionH>
            <wp:positionV relativeFrom="page">
              <wp:posOffset>1174750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223049" w:rsidRDefault="00223049" w:rsidP="00223049">
      <w:pPr>
        <w:ind w:left="3920"/>
        <w:rPr>
          <w:b/>
          <w:sz w:val="36"/>
        </w:rPr>
      </w:pPr>
      <w:r>
        <w:rPr>
          <w:b/>
          <w:sz w:val="36"/>
        </w:rPr>
        <w:t>Hasnawati, M.Si</w:t>
      </w:r>
    </w:p>
    <w:p w:rsidR="00223049" w:rsidRDefault="00223049" w:rsidP="00223049">
      <w:pPr>
        <w:spacing w:line="59" w:lineRule="exact"/>
        <w:rPr>
          <w:rFonts w:ascii="Times New Roman" w:eastAsia="Times New Roman" w:hAnsi="Times New Roman"/>
        </w:rPr>
      </w:pPr>
    </w:p>
    <w:p w:rsidR="00223049" w:rsidRDefault="00223049" w:rsidP="00223049">
      <w:pPr>
        <w:ind w:left="2000"/>
      </w:pPr>
      <w:r>
        <w:t>4,58</w:t>
      </w:r>
    </w:p>
    <w:p w:rsidR="00223049" w:rsidRDefault="00223049" w:rsidP="00223049">
      <w:pPr>
        <w:spacing w:line="372" w:lineRule="exact"/>
        <w:rPr>
          <w:rFonts w:ascii="Times New Roman" w:eastAsia="Times New Roman" w:hAnsi="Times New Roman"/>
        </w:rPr>
      </w:pPr>
    </w:p>
    <w:p w:rsidR="00223049" w:rsidRDefault="00223049" w:rsidP="00223049">
      <w:pPr>
        <w:ind w:left="6060"/>
      </w:pPr>
      <w:r>
        <w:t>4,48</w:t>
      </w:r>
    </w:p>
    <w:p w:rsidR="00223049" w:rsidRDefault="00223049" w:rsidP="00223049">
      <w:pPr>
        <w:spacing w:line="259" w:lineRule="exact"/>
        <w:rPr>
          <w:rFonts w:ascii="Times New Roman" w:eastAsia="Times New Roman" w:hAnsi="Times New Roman"/>
        </w:rPr>
      </w:pPr>
    </w:p>
    <w:p w:rsidR="00223049" w:rsidRDefault="00223049" w:rsidP="00223049">
      <w:pPr>
        <w:tabs>
          <w:tab w:val="left" w:pos="7380"/>
        </w:tabs>
        <w:ind w:left="3340"/>
      </w:pPr>
      <w:r>
        <w:t>4,40</w:t>
      </w:r>
      <w:r>
        <w:rPr>
          <w:rFonts w:ascii="Times New Roman" w:eastAsia="Times New Roman" w:hAnsi="Times New Roman"/>
        </w:rPr>
        <w:tab/>
      </w:r>
      <w:r>
        <w:t>4,40</w:t>
      </w:r>
    </w:p>
    <w:p w:rsidR="00223049" w:rsidRDefault="00223049" w:rsidP="00223049">
      <w:pPr>
        <w:spacing w:line="245" w:lineRule="exact"/>
        <w:rPr>
          <w:rFonts w:ascii="Times New Roman" w:eastAsia="Times New Roman" w:hAnsi="Times New Roman"/>
        </w:rPr>
      </w:pPr>
    </w:p>
    <w:p w:rsidR="00223049" w:rsidRDefault="00223049" w:rsidP="00223049">
      <w:pPr>
        <w:ind w:right="-699"/>
        <w:jc w:val="center"/>
      </w:pPr>
      <w:r>
        <w:t>4,32</w:t>
      </w:r>
    </w:p>
    <w:p w:rsidR="00223049" w:rsidRDefault="00223049" w:rsidP="00223049">
      <w:pPr>
        <w:spacing w:line="200" w:lineRule="exact"/>
        <w:rPr>
          <w:rFonts w:ascii="Times New Roman" w:eastAsia="Times New Roman" w:hAnsi="Times New Roman"/>
        </w:rPr>
      </w:pPr>
    </w:p>
    <w:p w:rsidR="00223049" w:rsidRDefault="00223049" w:rsidP="00223049">
      <w:pPr>
        <w:spacing w:line="200" w:lineRule="exact"/>
        <w:rPr>
          <w:rFonts w:ascii="Times New Roman" w:eastAsia="Times New Roman" w:hAnsi="Times New Roman"/>
        </w:rPr>
      </w:pPr>
    </w:p>
    <w:p w:rsidR="00223049" w:rsidRDefault="00223049" w:rsidP="00223049">
      <w:pPr>
        <w:spacing w:line="200" w:lineRule="exact"/>
        <w:rPr>
          <w:rFonts w:ascii="Times New Roman" w:eastAsia="Times New Roman" w:hAnsi="Times New Roman"/>
        </w:rPr>
      </w:pPr>
    </w:p>
    <w:p w:rsidR="00223049" w:rsidRDefault="00223049" w:rsidP="00223049">
      <w:pPr>
        <w:spacing w:line="200" w:lineRule="exact"/>
        <w:rPr>
          <w:rFonts w:ascii="Times New Roman" w:eastAsia="Times New Roman" w:hAnsi="Times New Roman"/>
        </w:rPr>
      </w:pPr>
    </w:p>
    <w:p w:rsidR="00223049" w:rsidRDefault="00223049" w:rsidP="00223049">
      <w:pPr>
        <w:spacing w:line="200" w:lineRule="exact"/>
        <w:rPr>
          <w:rFonts w:ascii="Times New Roman" w:eastAsia="Times New Roman" w:hAnsi="Times New Roman"/>
        </w:rPr>
      </w:pPr>
    </w:p>
    <w:p w:rsidR="00223049" w:rsidRDefault="00223049" w:rsidP="00223049">
      <w:pPr>
        <w:spacing w:line="360" w:lineRule="exact"/>
        <w:rPr>
          <w:rFonts w:ascii="Times New Roman" w:eastAsia="Times New Roman" w:hAnsi="Times New Roman"/>
        </w:rPr>
      </w:pPr>
    </w:p>
    <w:p w:rsidR="00223049" w:rsidRDefault="00223049" w:rsidP="00223049">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223049" w:rsidRDefault="00223049" w:rsidP="00223049">
      <w:pPr>
        <w:spacing w:line="205" w:lineRule="exact"/>
        <w:rPr>
          <w:rFonts w:ascii="Times New Roman" w:eastAsia="Times New Roman" w:hAnsi="Times New Roman"/>
        </w:rPr>
      </w:pPr>
    </w:p>
    <w:p w:rsidR="00223049" w:rsidRDefault="00223049" w:rsidP="00223049">
      <w:pPr>
        <w:ind w:right="-699"/>
        <w:jc w:val="center"/>
        <w:rPr>
          <w:rFonts w:ascii="Times New Roman" w:eastAsia="Times New Roman" w:hAnsi="Times New Roman"/>
          <w:sz w:val="24"/>
        </w:rPr>
      </w:pPr>
      <w:r>
        <w:rPr>
          <w:rFonts w:ascii="Times New Roman" w:eastAsia="Times New Roman" w:hAnsi="Times New Roman"/>
          <w:sz w:val="24"/>
        </w:rPr>
        <w:t>Grafik 2.6 Hasil Evaluasi Dosen Atas Nama Hasnawati, M.Si</w:t>
      </w:r>
    </w:p>
    <w:p w:rsidR="0091750C" w:rsidRDefault="0091750C">
      <w:pPr>
        <w:spacing w:line="200" w:lineRule="exact"/>
        <w:rPr>
          <w:rFonts w:ascii="Times New Roman" w:eastAsia="Times New Roman" w:hAnsi="Times New Roman"/>
        </w:rPr>
      </w:pPr>
    </w:p>
    <w:p w:rsidR="0091750C" w:rsidRDefault="00223049" w:rsidP="00223049">
      <w:pPr>
        <w:spacing w:line="357" w:lineRule="auto"/>
        <w:ind w:firstLine="420"/>
        <w:jc w:val="both"/>
        <w:rPr>
          <w:rFonts w:ascii="Times New Roman" w:eastAsia="Times New Roman" w:hAnsi="Times New Roman"/>
          <w:sz w:val="24"/>
        </w:rPr>
      </w:pPr>
      <w:bookmarkStart w:id="14" w:name="page16"/>
      <w:bookmarkEnd w:id="14"/>
      <w:r>
        <w:rPr>
          <w:rFonts w:ascii="Times New Roman" w:eastAsia="Times New Roman" w:hAnsi="Times New Roman"/>
          <w:sz w:val="24"/>
        </w:rPr>
        <w:t>Dari Grafik 2.6</w:t>
      </w:r>
      <w:r w:rsidR="0091750C">
        <w:rPr>
          <w:rFonts w:ascii="Times New Roman" w:eastAsia="Times New Roman" w:hAnsi="Times New Roman"/>
          <w:sz w:val="24"/>
        </w:rPr>
        <w:t xml:space="preserve"> yang disajikan di atas, terlihat bahwa hasil evaluasi dosen atas nama </w:t>
      </w:r>
      <w:r w:rsidR="00E61C8A">
        <w:rPr>
          <w:rFonts w:ascii="Times New Roman" w:eastAsia="Times New Roman" w:hAnsi="Times New Roman"/>
          <w:sz w:val="24"/>
        </w:rPr>
        <w:t xml:space="preserve">Hasnawati, M.Si </w:t>
      </w:r>
      <w:r w:rsidR="0091750C">
        <w:rPr>
          <w:rFonts w:ascii="Times New Roman" w:eastAsia="Times New Roman" w:hAnsi="Times New Roman"/>
          <w:sz w:val="24"/>
        </w:rPr>
        <w:t xml:space="preserve">dengan rata-rata 4,44. Secara kuantitatif klasifikasi kepuasan </w:t>
      </w:r>
      <w:r w:rsidR="0091750C">
        <w:rPr>
          <w:rFonts w:ascii="Times New Roman" w:eastAsia="Times New Roman" w:hAnsi="Times New Roman"/>
          <w:b/>
          <w:sz w:val="24"/>
        </w:rPr>
        <w:t>sangat puas</w:t>
      </w:r>
      <w:r w:rsidR="0091750C">
        <w:rPr>
          <w:rFonts w:ascii="Times New Roman" w:eastAsia="Times New Roman" w:hAnsi="Times New Roman"/>
          <w:sz w:val="24"/>
        </w:rPr>
        <w:t xml:space="preserve"> ( &gt;4,2) dengan kategori </w:t>
      </w:r>
      <w:r w:rsidR="0091750C">
        <w:rPr>
          <w:rFonts w:ascii="Times New Roman" w:eastAsia="Times New Roman" w:hAnsi="Times New Roman"/>
          <w:b/>
          <w:sz w:val="24"/>
        </w:rPr>
        <w:t>sangat baik</w:t>
      </w:r>
      <w:r w:rsidR="0091750C">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Pedagogik, dosen ini diharapkan Agar dapat memahami mahasiswa lebih baik lagi pada kemampuan mahasiswa dalam proses belajar mengajar berlangsung.</w:t>
      </w:r>
    </w:p>
    <w:p w:rsidR="0091750C" w:rsidRDefault="0091750C">
      <w:pPr>
        <w:spacing w:line="200" w:lineRule="exact"/>
        <w:rPr>
          <w:rFonts w:ascii="Times New Roman" w:eastAsia="Times New Roman" w:hAnsi="Times New Roman"/>
        </w:rPr>
      </w:pPr>
    </w:p>
    <w:p w:rsidR="0091750C" w:rsidRDefault="00223049" w:rsidP="00223049">
      <w:pPr>
        <w:tabs>
          <w:tab w:val="left" w:pos="420"/>
        </w:tabs>
        <w:rPr>
          <w:rFonts w:ascii="Times New Roman" w:eastAsia="Times New Roman" w:hAnsi="Times New Roman"/>
          <w:b/>
          <w:sz w:val="24"/>
        </w:rPr>
      </w:pPr>
      <w:r w:rsidRPr="00223049">
        <w:rPr>
          <w:rFonts w:ascii="Times New Roman" w:eastAsia="Times New Roman" w:hAnsi="Times New Roman"/>
          <w:b/>
          <w:sz w:val="24"/>
        </w:rPr>
        <w:t>7</w:t>
      </w:r>
      <w:r w:rsidRPr="00223049">
        <w:rPr>
          <w:rFonts w:ascii="Times New Roman" w:eastAsia="Times New Roman" w:hAnsi="Times New Roman"/>
          <w:sz w:val="24"/>
        </w:rPr>
        <w:t xml:space="preserve">. </w:t>
      </w:r>
      <w:r w:rsidR="00E61C8A">
        <w:rPr>
          <w:rFonts w:ascii="Times New Roman" w:eastAsia="Times New Roman" w:hAnsi="Times New Roman"/>
          <w:b/>
          <w:sz w:val="24"/>
        </w:rPr>
        <w:t>Mulyadi, M.T</w:t>
      </w:r>
    </w:p>
    <w:p w:rsidR="0091750C" w:rsidRDefault="0091750C">
      <w:pPr>
        <w:spacing w:line="142" w:lineRule="exact"/>
        <w:rPr>
          <w:rFonts w:ascii="Times New Roman" w:eastAsia="Times New Roman" w:hAnsi="Times New Roman"/>
        </w:rPr>
      </w:pPr>
    </w:p>
    <w:p w:rsidR="0091750C" w:rsidRDefault="0091750C" w:rsidP="00006A37">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Mulyadi, M.T</w:t>
      </w:r>
      <w:r w:rsidR="00223049">
        <w:rPr>
          <w:rFonts w:ascii="Times New Roman" w:eastAsia="Times New Roman" w:hAnsi="Times New Roman"/>
          <w:sz w:val="24"/>
        </w:rPr>
        <w:t xml:space="preserve"> yang disajikan pada Grafik 2.7 berikut. Dari Grafik 2.7</w:t>
      </w:r>
      <w:r>
        <w:rPr>
          <w:rFonts w:ascii="Times New Roman" w:eastAsia="Times New Roman" w:hAnsi="Times New Roman"/>
          <w:sz w:val="24"/>
        </w:rPr>
        <w:t xml:space="preserve"> yang disajikan di </w:t>
      </w:r>
      <w:r w:rsidR="00E61C8A">
        <w:rPr>
          <w:rFonts w:ascii="Times New Roman" w:eastAsia="Times New Roman" w:hAnsi="Times New Roman"/>
          <w:sz w:val="24"/>
        </w:rPr>
        <w:t>bawah</w:t>
      </w:r>
      <w:r>
        <w:rPr>
          <w:rFonts w:ascii="Times New Roman" w:eastAsia="Times New Roman" w:hAnsi="Times New Roman"/>
          <w:sz w:val="24"/>
        </w:rPr>
        <w:t xml:space="preserve">, terlihat bahwa hasil evaluasi dosen atas nama </w:t>
      </w:r>
      <w:r w:rsidR="00E61C8A">
        <w:rPr>
          <w:rFonts w:ascii="Times New Roman" w:eastAsia="Times New Roman" w:hAnsi="Times New Roman"/>
          <w:sz w:val="24"/>
        </w:rPr>
        <w:t xml:space="preserve">Mulyadi, M.T </w:t>
      </w:r>
      <w:r>
        <w:rPr>
          <w:rFonts w:ascii="Times New Roman" w:eastAsia="Times New Roman" w:hAnsi="Times New Roman"/>
          <w:sz w:val="24"/>
        </w:rPr>
        <w:t xml:space="preserve">dengan rata-rata 4,42.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pembeljaran yang dilakukan oleh dosen ini sudah baik. </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6704" behindDoc="1" locked="0" layoutInCell="1" allowOverlap="1">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352" w:lineRule="exact"/>
        <w:rPr>
          <w:rFonts w:ascii="Times New Roman" w:eastAsia="Times New Roman" w:hAnsi="Times New Roman"/>
        </w:rPr>
      </w:pPr>
    </w:p>
    <w:p w:rsidR="0091750C" w:rsidRDefault="00E02980">
      <w:pPr>
        <w:ind w:left="3280"/>
        <w:rPr>
          <w:b/>
          <w:sz w:val="29"/>
        </w:rPr>
      </w:pPr>
      <w:r>
        <w:rPr>
          <w:b/>
          <w:sz w:val="29"/>
        </w:rPr>
        <w:t>Mulyadi, M.T</w:t>
      </w:r>
    </w:p>
    <w:p w:rsidR="0091750C" w:rsidRDefault="0091750C">
      <w:pPr>
        <w:spacing w:line="272" w:lineRule="exact"/>
        <w:rPr>
          <w:rFonts w:ascii="Times New Roman" w:eastAsia="Times New Roman" w:hAnsi="Times New Roman"/>
        </w:rPr>
      </w:pPr>
    </w:p>
    <w:p w:rsidR="0091750C" w:rsidRDefault="0091750C">
      <w:pPr>
        <w:ind w:left="5420"/>
      </w:pPr>
      <w:r>
        <w:t>4,46</w:t>
      </w:r>
    </w:p>
    <w:p w:rsidR="0091750C" w:rsidRDefault="0091750C">
      <w:pPr>
        <w:spacing w:line="191" w:lineRule="auto"/>
        <w:ind w:left="6740"/>
      </w:pPr>
      <w:r>
        <w:t>4,4</w:t>
      </w:r>
      <w:r w:rsidR="003C1B17">
        <w:t>3</w:t>
      </w:r>
    </w:p>
    <w:p w:rsidR="0091750C" w:rsidRDefault="0091750C">
      <w:pPr>
        <w:spacing w:line="123" w:lineRule="exact"/>
        <w:rPr>
          <w:rFonts w:ascii="Times New Roman" w:eastAsia="Times New Roman" w:hAnsi="Times New Roman"/>
        </w:rPr>
      </w:pPr>
    </w:p>
    <w:p w:rsidR="0091750C" w:rsidRDefault="0091750C">
      <w:pPr>
        <w:ind w:left="1440"/>
      </w:pPr>
      <w:r>
        <w:t>4,4</w:t>
      </w:r>
      <w:r w:rsidR="003C1B17">
        <w:t>4</w:t>
      </w:r>
    </w:p>
    <w:p w:rsidR="0091750C" w:rsidRDefault="0091750C">
      <w:pPr>
        <w:spacing w:line="122" w:lineRule="exact"/>
        <w:rPr>
          <w:rFonts w:ascii="Times New Roman" w:eastAsia="Times New Roman" w:hAnsi="Times New Roman"/>
        </w:rPr>
      </w:pPr>
    </w:p>
    <w:p w:rsidR="0091750C" w:rsidRDefault="0091750C">
      <w:pPr>
        <w:ind w:left="4100"/>
      </w:pPr>
      <w:r>
        <w:t>4,4</w:t>
      </w:r>
      <w:r w:rsidR="003C1B17">
        <w:t>0</w:t>
      </w:r>
    </w:p>
    <w:p w:rsidR="0091750C" w:rsidRDefault="0091750C">
      <w:pPr>
        <w:spacing w:line="200" w:lineRule="exact"/>
        <w:rPr>
          <w:rFonts w:ascii="Times New Roman" w:eastAsia="Times New Roman" w:hAnsi="Times New Roman"/>
        </w:rPr>
      </w:pPr>
    </w:p>
    <w:p w:rsidR="0091750C" w:rsidRDefault="0091750C">
      <w:pPr>
        <w:spacing w:line="289" w:lineRule="exact"/>
        <w:rPr>
          <w:rFonts w:ascii="Times New Roman" w:eastAsia="Times New Roman" w:hAnsi="Times New Roman"/>
        </w:rPr>
      </w:pPr>
    </w:p>
    <w:p w:rsidR="0091750C" w:rsidRDefault="003C1B17" w:rsidP="003C1B17">
      <w:pPr>
        <w:ind w:left="2042" w:right="2420"/>
      </w:pPr>
      <w:r>
        <w:t xml:space="preserve">                </w:t>
      </w:r>
      <w:r w:rsidR="0091750C">
        <w:t>4,3</w:t>
      </w:r>
      <w:r>
        <w:t>8</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2" w:lineRule="exact"/>
        <w:rPr>
          <w:rFonts w:ascii="Times New Roman" w:eastAsia="Times New Roman" w:hAnsi="Times New Roman"/>
        </w:rPr>
      </w:pPr>
    </w:p>
    <w:p w:rsidR="0091750C" w:rsidRDefault="0091750C">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7" w:lineRule="exact"/>
        <w:rPr>
          <w:rFonts w:ascii="Times New Roman" w:eastAsia="Times New Roman" w:hAnsi="Times New Roman"/>
        </w:rPr>
      </w:pPr>
    </w:p>
    <w:p w:rsidR="0091750C" w:rsidRDefault="00223049" w:rsidP="00E02980">
      <w:pPr>
        <w:ind w:left="1320"/>
        <w:rPr>
          <w:rFonts w:ascii="Times New Roman" w:eastAsia="Times New Roman" w:hAnsi="Times New Roman"/>
        </w:rPr>
      </w:pPr>
      <w:r>
        <w:rPr>
          <w:rFonts w:ascii="Times New Roman" w:eastAsia="Times New Roman" w:hAnsi="Times New Roman"/>
          <w:sz w:val="24"/>
        </w:rPr>
        <w:t>Grafik 2.7</w:t>
      </w:r>
      <w:r w:rsidR="0091750C">
        <w:rPr>
          <w:rFonts w:ascii="Times New Roman" w:eastAsia="Times New Roman" w:hAnsi="Times New Roman"/>
          <w:sz w:val="24"/>
        </w:rPr>
        <w:t xml:space="preserve"> Hasil Evaluasi Dosen Atas Nama </w:t>
      </w:r>
      <w:r w:rsidR="00E02980">
        <w:rPr>
          <w:rFonts w:ascii="Times New Roman" w:eastAsia="Times New Roman" w:hAnsi="Times New Roman"/>
          <w:sz w:val="24"/>
        </w:rPr>
        <w:t>Mulyadi, M.T</w:t>
      </w:r>
    </w:p>
    <w:p w:rsidR="0091750C" w:rsidRDefault="0091750C">
      <w:pPr>
        <w:spacing w:line="37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9. </w:t>
      </w:r>
      <w:r w:rsidR="00223049">
        <w:rPr>
          <w:rFonts w:ascii="Times New Roman" w:eastAsia="Times New Roman" w:hAnsi="Times New Roman"/>
          <w:b/>
          <w:sz w:val="24"/>
        </w:rPr>
        <w:t>Iskandar, M</w:t>
      </w:r>
      <w:r w:rsidR="00E02980">
        <w:rPr>
          <w:rFonts w:ascii="Times New Roman" w:eastAsia="Times New Roman" w:hAnsi="Times New Roman"/>
          <w:b/>
          <w:sz w:val="24"/>
        </w:rPr>
        <w:t>A</w:t>
      </w:r>
    </w:p>
    <w:p w:rsidR="0091750C" w:rsidRDefault="0091750C">
      <w:pPr>
        <w:spacing w:line="142" w:lineRule="exact"/>
        <w:rPr>
          <w:rFonts w:ascii="Times New Roman" w:eastAsia="Times New Roman" w:hAnsi="Times New Roman"/>
        </w:rPr>
      </w:pPr>
    </w:p>
    <w:p w:rsidR="0091750C" w:rsidRDefault="0091750C">
      <w:pPr>
        <w:spacing w:line="354" w:lineRule="auto"/>
        <w:ind w:firstLine="721"/>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23049">
        <w:rPr>
          <w:rFonts w:ascii="Times New Roman" w:eastAsia="Times New Roman" w:hAnsi="Times New Roman"/>
          <w:sz w:val="24"/>
        </w:rPr>
        <w:t>Iskandar, M</w:t>
      </w:r>
      <w:r w:rsidR="00E02980">
        <w:rPr>
          <w:rFonts w:ascii="Times New Roman" w:eastAsia="Times New Roman" w:hAnsi="Times New Roman"/>
          <w:sz w:val="24"/>
        </w:rPr>
        <w:t>A</w:t>
      </w:r>
      <w:r w:rsidR="00223049">
        <w:rPr>
          <w:rFonts w:ascii="Times New Roman" w:eastAsia="Times New Roman" w:hAnsi="Times New Roman"/>
          <w:sz w:val="24"/>
        </w:rPr>
        <w:t xml:space="preserve"> yang disajikan pada Grafik 2.8</w:t>
      </w:r>
      <w:r>
        <w:rPr>
          <w:rFonts w:ascii="Times New Roman" w:eastAsia="Times New Roman" w:hAnsi="Times New Roman"/>
          <w:sz w:val="24"/>
        </w:rPr>
        <w:t xml:space="preserve">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7728" behindDoc="1" locked="0" layoutInCell="1" allowOverlap="1">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14" w:lineRule="exact"/>
        <w:rPr>
          <w:rFonts w:ascii="Times New Roman" w:eastAsia="Times New Roman" w:hAnsi="Times New Roman"/>
        </w:rPr>
      </w:pPr>
    </w:p>
    <w:p w:rsidR="0091750C" w:rsidRDefault="00223049">
      <w:pPr>
        <w:ind w:left="3760"/>
        <w:rPr>
          <w:b/>
          <w:sz w:val="29"/>
        </w:rPr>
      </w:pPr>
      <w:r>
        <w:rPr>
          <w:b/>
          <w:sz w:val="29"/>
        </w:rPr>
        <w:t>Iskandar, M</w:t>
      </w:r>
      <w:r w:rsidR="00E02980">
        <w:rPr>
          <w:b/>
          <w:sz w:val="29"/>
        </w:rPr>
        <w:t>A</w:t>
      </w:r>
    </w:p>
    <w:p w:rsidR="0091750C" w:rsidRDefault="0091750C">
      <w:pPr>
        <w:spacing w:line="151" w:lineRule="exact"/>
        <w:rPr>
          <w:rFonts w:ascii="Times New Roman" w:eastAsia="Times New Roman" w:hAnsi="Times New Roman"/>
        </w:rPr>
      </w:pPr>
    </w:p>
    <w:p w:rsidR="0091750C" w:rsidRDefault="0091750C">
      <w:pPr>
        <w:ind w:left="2000"/>
      </w:pPr>
      <w:r>
        <w:t>4,48</w:t>
      </w:r>
    </w:p>
    <w:p w:rsidR="0091750C" w:rsidRDefault="0091750C">
      <w:pPr>
        <w:spacing w:line="107" w:lineRule="exact"/>
        <w:rPr>
          <w:rFonts w:ascii="Times New Roman" w:eastAsia="Times New Roman" w:hAnsi="Times New Roman"/>
        </w:rPr>
      </w:pPr>
    </w:p>
    <w:p w:rsidR="0091750C" w:rsidRDefault="0091750C">
      <w:pPr>
        <w:ind w:left="6060"/>
      </w:pPr>
      <w:r>
        <w:t>4,45</w:t>
      </w:r>
    </w:p>
    <w:p w:rsidR="0091750C" w:rsidRDefault="0091750C">
      <w:pPr>
        <w:spacing w:line="230" w:lineRule="auto"/>
        <w:ind w:left="4700"/>
      </w:pPr>
      <w:r>
        <w:t>4,4</w:t>
      </w:r>
      <w:r w:rsidR="003C1B17">
        <w:t>4</w:t>
      </w:r>
    </w:p>
    <w:p w:rsidR="0091750C" w:rsidRDefault="0091750C">
      <w:pPr>
        <w:spacing w:line="343" w:lineRule="exact"/>
        <w:rPr>
          <w:rFonts w:ascii="Times New Roman" w:eastAsia="Times New Roman" w:hAnsi="Times New Roman"/>
        </w:rPr>
      </w:pPr>
    </w:p>
    <w:p w:rsidR="0091750C" w:rsidRDefault="0091750C">
      <w:pPr>
        <w:ind w:left="7400"/>
      </w:pPr>
      <w:r>
        <w:t>4,38</w:t>
      </w:r>
    </w:p>
    <w:p w:rsidR="0091750C" w:rsidRDefault="0091750C">
      <w:pPr>
        <w:spacing w:line="107" w:lineRule="exact"/>
        <w:rPr>
          <w:rFonts w:ascii="Times New Roman" w:eastAsia="Times New Roman" w:hAnsi="Times New Roman"/>
        </w:rPr>
      </w:pPr>
    </w:p>
    <w:p w:rsidR="0091750C" w:rsidRDefault="003C1B17" w:rsidP="003C1B17">
      <w:pPr>
        <w:ind w:left="2042" w:right="720" w:firstLine="1021"/>
      </w:pPr>
      <w:r>
        <w:t xml:space="preserve">      </w:t>
      </w:r>
      <w:r w:rsidR="0091750C">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8" w:lineRule="exact"/>
        <w:rPr>
          <w:rFonts w:ascii="Times New Roman" w:eastAsia="Times New Roman" w:hAnsi="Times New Roman"/>
        </w:rPr>
      </w:pPr>
    </w:p>
    <w:p w:rsidR="0091750C" w:rsidRDefault="0091750C">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91750C" w:rsidRDefault="0091750C">
      <w:pPr>
        <w:spacing w:line="209" w:lineRule="exact"/>
        <w:rPr>
          <w:rFonts w:ascii="Times New Roman" w:eastAsia="Times New Roman" w:hAnsi="Times New Roman"/>
        </w:rPr>
      </w:pPr>
    </w:p>
    <w:p w:rsidR="0091750C" w:rsidRDefault="00223049">
      <w:pPr>
        <w:ind w:left="1620"/>
        <w:rPr>
          <w:rFonts w:ascii="Times New Roman" w:eastAsia="Times New Roman" w:hAnsi="Times New Roman"/>
          <w:sz w:val="24"/>
        </w:rPr>
      </w:pPr>
      <w:r>
        <w:rPr>
          <w:rFonts w:ascii="Times New Roman" w:eastAsia="Times New Roman" w:hAnsi="Times New Roman"/>
          <w:sz w:val="24"/>
        </w:rPr>
        <w:t>Grafik 2.8</w:t>
      </w:r>
      <w:r w:rsidR="0091750C">
        <w:rPr>
          <w:rFonts w:ascii="Times New Roman" w:eastAsia="Times New Roman" w:hAnsi="Times New Roman"/>
          <w:sz w:val="24"/>
        </w:rPr>
        <w:t xml:space="preserve"> Hasil Evaluasi Dosen Atas Nama </w:t>
      </w:r>
      <w:r>
        <w:rPr>
          <w:rFonts w:ascii="Times New Roman" w:eastAsia="Times New Roman" w:hAnsi="Times New Roman"/>
          <w:sz w:val="24"/>
        </w:rPr>
        <w:t>Iskandar, M</w:t>
      </w:r>
      <w:r w:rsidR="00E02980">
        <w:rPr>
          <w:rFonts w:ascii="Times New Roman" w:eastAsia="Times New Roman" w:hAnsi="Times New Roman"/>
          <w:sz w:val="24"/>
        </w:rPr>
        <w:t>A</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27"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223049" w:rsidP="00006A37">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Dari Grafik 2.8</w:t>
      </w:r>
      <w:r w:rsidR="0091750C">
        <w:rPr>
          <w:rFonts w:ascii="Times New Roman" w:eastAsia="Times New Roman" w:hAnsi="Times New Roman"/>
          <w:sz w:val="24"/>
        </w:rPr>
        <w:t xml:space="preserve"> yang disajikan di atas, terlihat bahwa hasil evaluasi dosen atas nama </w:t>
      </w:r>
      <w:r>
        <w:rPr>
          <w:rFonts w:ascii="Times New Roman" w:eastAsia="Times New Roman" w:hAnsi="Times New Roman"/>
          <w:sz w:val="24"/>
        </w:rPr>
        <w:t>Iskandar, M</w:t>
      </w:r>
      <w:r w:rsidR="00E02980">
        <w:rPr>
          <w:rFonts w:ascii="Times New Roman" w:eastAsia="Times New Roman" w:hAnsi="Times New Roman"/>
          <w:sz w:val="24"/>
        </w:rPr>
        <w:t xml:space="preserve">A </w:t>
      </w:r>
      <w:r w:rsidR="0091750C">
        <w:rPr>
          <w:rFonts w:ascii="Times New Roman" w:eastAsia="Times New Roman" w:hAnsi="Times New Roman"/>
          <w:sz w:val="24"/>
        </w:rPr>
        <w:t>dengan rata-rata 4,4</w:t>
      </w:r>
      <w:r w:rsidR="007F2F98">
        <w:rPr>
          <w:rFonts w:ascii="Times New Roman" w:eastAsia="Times New Roman" w:hAnsi="Times New Roman"/>
          <w:sz w:val="24"/>
        </w:rPr>
        <w:t>2</w:t>
      </w:r>
      <w:r w:rsidR="0091750C">
        <w:rPr>
          <w:rFonts w:ascii="Times New Roman" w:eastAsia="Times New Roman" w:hAnsi="Times New Roman"/>
          <w:sz w:val="24"/>
        </w:rPr>
        <w:t xml:space="preserve">. Secara kuantitatif klasifikasi kepuasan </w:t>
      </w:r>
      <w:r w:rsidR="0091750C">
        <w:rPr>
          <w:rFonts w:ascii="Times New Roman" w:eastAsia="Times New Roman" w:hAnsi="Times New Roman"/>
          <w:b/>
          <w:sz w:val="24"/>
        </w:rPr>
        <w:t>puas</w:t>
      </w:r>
      <w:r w:rsidR="0091750C">
        <w:rPr>
          <w:rFonts w:ascii="Times New Roman" w:eastAsia="Times New Roman" w:hAnsi="Times New Roman"/>
          <w:sz w:val="24"/>
        </w:rPr>
        <w:t xml:space="preserve"> (&gt;3,4 s/d 4,2) dengan kategori </w:t>
      </w:r>
      <w:r w:rsidR="0091750C">
        <w:rPr>
          <w:rFonts w:ascii="Times New Roman" w:eastAsia="Times New Roman" w:hAnsi="Times New Roman"/>
          <w:b/>
          <w:sz w:val="24"/>
        </w:rPr>
        <w:t>baik</w:t>
      </w:r>
      <w:r w:rsidR="0091750C">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w:t>
      </w:r>
    </w:p>
    <w:p w:rsidR="0091750C" w:rsidRDefault="0091750C">
      <w:pPr>
        <w:spacing w:line="200" w:lineRule="exact"/>
        <w:rPr>
          <w:rFonts w:ascii="Times New Roman" w:eastAsia="Times New Roman" w:hAnsi="Times New Roman"/>
        </w:rPr>
      </w:pPr>
    </w:p>
    <w:p w:rsidR="0091750C" w:rsidRDefault="0091750C">
      <w:pPr>
        <w:spacing w:line="250" w:lineRule="exact"/>
        <w:rPr>
          <w:rFonts w:ascii="Times New Roman" w:eastAsia="Times New Roman" w:hAnsi="Times New Roman"/>
        </w:rPr>
      </w:pPr>
    </w:p>
    <w:p w:rsidR="0091750C" w:rsidRDefault="00223049">
      <w:pPr>
        <w:rPr>
          <w:rFonts w:ascii="Times New Roman" w:eastAsia="Times New Roman" w:hAnsi="Times New Roman"/>
          <w:b/>
          <w:sz w:val="24"/>
        </w:rPr>
      </w:pPr>
      <w:r>
        <w:rPr>
          <w:rFonts w:ascii="Times New Roman" w:eastAsia="Times New Roman" w:hAnsi="Times New Roman"/>
          <w:b/>
          <w:sz w:val="24"/>
        </w:rPr>
        <w:t>9</w:t>
      </w:r>
      <w:r w:rsidR="0091750C">
        <w:rPr>
          <w:rFonts w:ascii="Times New Roman" w:eastAsia="Times New Roman" w:hAnsi="Times New Roman"/>
          <w:b/>
          <w:sz w:val="24"/>
        </w:rPr>
        <w:t xml:space="preserve">. </w:t>
      </w:r>
      <w:r w:rsidR="00766461">
        <w:rPr>
          <w:rFonts w:ascii="Times New Roman" w:eastAsia="Times New Roman" w:hAnsi="Times New Roman"/>
          <w:b/>
          <w:sz w:val="24"/>
        </w:rPr>
        <w:t xml:space="preserve"> Sri Julia, M.T</w:t>
      </w:r>
    </w:p>
    <w:p w:rsidR="0091750C" w:rsidRDefault="0091750C">
      <w:pPr>
        <w:spacing w:line="141" w:lineRule="exact"/>
        <w:rPr>
          <w:rFonts w:ascii="Times New Roman" w:eastAsia="Times New Roman" w:hAnsi="Times New Roman"/>
        </w:rPr>
      </w:pPr>
    </w:p>
    <w:p w:rsidR="0091750C" w:rsidRDefault="0091750C">
      <w:pPr>
        <w:spacing w:line="355"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766461">
        <w:rPr>
          <w:rFonts w:ascii="Times New Roman" w:eastAsia="Times New Roman" w:hAnsi="Times New Roman"/>
          <w:sz w:val="24"/>
        </w:rPr>
        <w:t>Sri Julia, M.T</w:t>
      </w:r>
      <w:r w:rsidR="00223049">
        <w:rPr>
          <w:rFonts w:ascii="Times New Roman" w:eastAsia="Times New Roman" w:hAnsi="Times New Roman"/>
          <w:sz w:val="24"/>
        </w:rPr>
        <w:t xml:space="preserve"> yang disajikan pada Grafik 2.9</w:t>
      </w:r>
      <w:r>
        <w:rPr>
          <w:rFonts w:ascii="Times New Roman" w:eastAsia="Times New Roman" w:hAnsi="Times New Roman"/>
          <w:sz w:val="24"/>
        </w:rPr>
        <w:t xml:space="preserve">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752" behindDoc="1" locked="0" layoutInCell="1" allowOverlap="1">
            <wp:simplePos x="0" y="0"/>
            <wp:positionH relativeFrom="column">
              <wp:posOffset>469900</wp:posOffset>
            </wp:positionH>
            <wp:positionV relativeFrom="paragraph">
              <wp:posOffset>264160</wp:posOffset>
            </wp:positionV>
            <wp:extent cx="4584700" cy="2755900"/>
            <wp:effectExtent l="1905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0" w:lineRule="exact"/>
        <w:rPr>
          <w:rFonts w:ascii="Times New Roman" w:eastAsia="Times New Roman" w:hAnsi="Times New Roman"/>
        </w:rPr>
      </w:pPr>
    </w:p>
    <w:p w:rsidR="0091750C" w:rsidRDefault="00766461">
      <w:pPr>
        <w:ind w:right="340"/>
        <w:jc w:val="center"/>
        <w:rPr>
          <w:b/>
          <w:sz w:val="29"/>
        </w:rPr>
      </w:pPr>
      <w:r>
        <w:rPr>
          <w:b/>
          <w:sz w:val="29"/>
        </w:rPr>
        <w:t>Sri Julia, M.T</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right="340"/>
        <w:jc w:val="center"/>
      </w:pPr>
      <w:r>
        <w:t>4,49</w:t>
      </w:r>
    </w:p>
    <w:p w:rsidR="0091750C" w:rsidRDefault="0091750C">
      <w:pPr>
        <w:spacing w:line="200" w:lineRule="exact"/>
        <w:rPr>
          <w:rFonts w:ascii="Times New Roman" w:eastAsia="Times New Roman" w:hAnsi="Times New Roman"/>
        </w:rPr>
      </w:pPr>
    </w:p>
    <w:p w:rsidR="0091750C" w:rsidRDefault="0091750C">
      <w:pPr>
        <w:spacing w:line="240" w:lineRule="exact"/>
        <w:rPr>
          <w:rFonts w:ascii="Times New Roman" w:eastAsia="Times New Roman" w:hAnsi="Times New Roman"/>
        </w:rPr>
      </w:pPr>
    </w:p>
    <w:p w:rsidR="0091750C" w:rsidRDefault="0091750C">
      <w:pPr>
        <w:tabs>
          <w:tab w:val="left" w:pos="5520"/>
        </w:tabs>
        <w:ind w:left="1480"/>
      </w:pPr>
      <w:r>
        <w:t>4,42</w:t>
      </w:r>
      <w:r>
        <w:rPr>
          <w:rFonts w:ascii="Times New Roman" w:eastAsia="Times New Roman" w:hAnsi="Times New Roman"/>
        </w:rPr>
        <w:tab/>
      </w:r>
      <w:r>
        <w:t>4,</w:t>
      </w:r>
      <w:r w:rsidR="003C1B17">
        <w:t>42</w:t>
      </w:r>
    </w:p>
    <w:p w:rsidR="0091750C" w:rsidRDefault="0091750C">
      <w:pPr>
        <w:spacing w:line="49" w:lineRule="exact"/>
        <w:rPr>
          <w:rFonts w:ascii="Times New Roman" w:eastAsia="Times New Roman" w:hAnsi="Times New Roman"/>
        </w:rPr>
      </w:pPr>
    </w:p>
    <w:p w:rsidR="0091750C" w:rsidRDefault="0091750C">
      <w:pPr>
        <w:ind w:left="2820"/>
      </w:pPr>
      <w:r>
        <w:t>4,39</w:t>
      </w:r>
    </w:p>
    <w:p w:rsidR="0091750C" w:rsidRDefault="0091750C">
      <w:pPr>
        <w:spacing w:line="147" w:lineRule="exact"/>
        <w:rPr>
          <w:rFonts w:ascii="Times New Roman" w:eastAsia="Times New Roman" w:hAnsi="Times New Roman"/>
        </w:rPr>
      </w:pPr>
    </w:p>
    <w:p w:rsidR="0091750C" w:rsidRDefault="0091750C">
      <w:pPr>
        <w:ind w:left="6880"/>
      </w:pPr>
      <w:r>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53"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223049">
      <w:pPr>
        <w:ind w:right="80"/>
        <w:jc w:val="center"/>
        <w:rPr>
          <w:rFonts w:ascii="Times New Roman" w:eastAsia="Times New Roman" w:hAnsi="Times New Roman"/>
          <w:sz w:val="24"/>
        </w:rPr>
      </w:pPr>
      <w:r>
        <w:rPr>
          <w:rFonts w:ascii="Times New Roman" w:eastAsia="Times New Roman" w:hAnsi="Times New Roman"/>
          <w:sz w:val="24"/>
        </w:rPr>
        <w:t>Grafik 2.9</w:t>
      </w:r>
      <w:r w:rsidR="0091750C">
        <w:rPr>
          <w:rFonts w:ascii="Times New Roman" w:eastAsia="Times New Roman" w:hAnsi="Times New Roman"/>
          <w:sz w:val="24"/>
        </w:rPr>
        <w:t xml:space="preserve"> Hasil Evaluasi Dosen Atas Nama </w:t>
      </w:r>
      <w:r w:rsidR="00766461">
        <w:rPr>
          <w:rFonts w:ascii="Times New Roman" w:eastAsia="Times New Roman" w:hAnsi="Times New Roman"/>
          <w:sz w:val="24"/>
        </w:rPr>
        <w:t>Sri Julia, M.T</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223049" w:rsidP="00766461">
      <w:pPr>
        <w:spacing w:line="357" w:lineRule="auto"/>
        <w:ind w:firstLine="706"/>
        <w:jc w:val="both"/>
        <w:rPr>
          <w:rFonts w:ascii="Times New Roman" w:eastAsia="Times New Roman" w:hAnsi="Times New Roman"/>
          <w:sz w:val="24"/>
        </w:rPr>
      </w:pPr>
      <w:r>
        <w:rPr>
          <w:rFonts w:ascii="Times New Roman" w:eastAsia="Times New Roman" w:hAnsi="Times New Roman"/>
          <w:sz w:val="24"/>
        </w:rPr>
        <w:t>Dari Grafik 2.9</w:t>
      </w:r>
      <w:r w:rsidR="0091750C">
        <w:rPr>
          <w:rFonts w:ascii="Times New Roman" w:eastAsia="Times New Roman" w:hAnsi="Times New Roman"/>
          <w:sz w:val="24"/>
        </w:rPr>
        <w:t xml:space="preserve"> yang disajikan di atas, terlihat bahwa hasil evaluasi dosen atas nama </w:t>
      </w:r>
      <w:r>
        <w:rPr>
          <w:rFonts w:ascii="Times New Roman" w:eastAsia="Times New Roman" w:hAnsi="Times New Roman"/>
          <w:sz w:val="24"/>
        </w:rPr>
        <w:t>Sri Julia, M</w:t>
      </w:r>
      <w:r w:rsidR="00766461">
        <w:rPr>
          <w:rFonts w:ascii="Times New Roman" w:eastAsia="Times New Roman" w:hAnsi="Times New Roman"/>
          <w:sz w:val="24"/>
        </w:rPr>
        <w:t>T</w:t>
      </w:r>
      <w:r w:rsidR="0091750C">
        <w:rPr>
          <w:rFonts w:ascii="Times New Roman" w:eastAsia="Times New Roman" w:hAnsi="Times New Roman"/>
          <w:sz w:val="24"/>
        </w:rPr>
        <w:t xml:space="preserve"> dengan rata-rata 4,41. Secara kuantitatif klasifikasi kepuasan </w:t>
      </w:r>
      <w:r w:rsidR="0091750C">
        <w:rPr>
          <w:rFonts w:ascii="Times New Roman" w:eastAsia="Times New Roman" w:hAnsi="Times New Roman"/>
          <w:b/>
          <w:sz w:val="24"/>
        </w:rPr>
        <w:t>puas</w:t>
      </w:r>
      <w:r w:rsidR="0091750C">
        <w:rPr>
          <w:rFonts w:ascii="Times New Roman" w:eastAsia="Times New Roman" w:hAnsi="Times New Roman"/>
          <w:sz w:val="24"/>
        </w:rPr>
        <w:t xml:space="preserve"> (&gt;3,4 s/d 4,2) dengan kategori </w:t>
      </w:r>
      <w:r w:rsidR="0091750C">
        <w:rPr>
          <w:rFonts w:ascii="Times New Roman" w:eastAsia="Times New Roman" w:hAnsi="Times New Roman"/>
          <w:b/>
          <w:sz w:val="24"/>
        </w:rPr>
        <w:t>baik</w:t>
      </w:r>
      <w:r w:rsidR="0091750C">
        <w:rPr>
          <w:rFonts w:ascii="Times New Roman" w:eastAsia="Times New Roman" w:hAnsi="Times New Roman"/>
          <w:sz w:val="24"/>
        </w:rPr>
        <w:t xml:space="preserve"> di semua aspek yaitu pedagogik, profesionalitas, kepribadian, sosial dan kedisiplinan. Adapun secara kualitatif, proses pembelajaran yang</w:t>
      </w:r>
      <w:bookmarkStart w:id="17" w:name="page19"/>
      <w:bookmarkEnd w:id="17"/>
      <w:r w:rsidR="00766461">
        <w:rPr>
          <w:rFonts w:ascii="Times New Roman" w:eastAsia="Times New Roman" w:hAnsi="Times New Roman"/>
          <w:sz w:val="24"/>
        </w:rPr>
        <w:t xml:space="preserve"> </w:t>
      </w:r>
      <w:r w:rsidR="0091750C">
        <w:rPr>
          <w:rFonts w:ascii="Times New Roman" w:eastAsia="Times New Roman" w:hAnsi="Times New Roman"/>
          <w:sz w:val="24"/>
        </w:rPr>
        <w:t xml:space="preserve">dilakukan oleh dosen ini sudah baik. </w:t>
      </w:r>
    </w:p>
    <w:p w:rsidR="0091750C" w:rsidRDefault="0091750C">
      <w:pPr>
        <w:spacing w:line="221" w:lineRule="exact"/>
        <w:rPr>
          <w:rFonts w:ascii="Times New Roman" w:eastAsia="Times New Roman" w:hAnsi="Times New Roman"/>
        </w:rPr>
      </w:pPr>
    </w:p>
    <w:p w:rsidR="0091750C" w:rsidRDefault="00223049">
      <w:pPr>
        <w:rPr>
          <w:rFonts w:ascii="Times New Roman" w:eastAsia="Times New Roman" w:hAnsi="Times New Roman"/>
          <w:b/>
          <w:sz w:val="24"/>
        </w:rPr>
      </w:pPr>
      <w:r>
        <w:rPr>
          <w:rFonts w:ascii="Times New Roman" w:eastAsia="Times New Roman" w:hAnsi="Times New Roman"/>
          <w:b/>
          <w:sz w:val="24"/>
        </w:rPr>
        <w:t>10</w:t>
      </w:r>
      <w:r w:rsidR="0091750C">
        <w:rPr>
          <w:rFonts w:ascii="Times New Roman" w:eastAsia="Times New Roman" w:hAnsi="Times New Roman"/>
          <w:b/>
          <w:sz w:val="24"/>
        </w:rPr>
        <w:t xml:space="preserve">. </w:t>
      </w:r>
      <w:r>
        <w:rPr>
          <w:rFonts w:ascii="Times New Roman" w:eastAsia="Times New Roman" w:hAnsi="Times New Roman"/>
          <w:b/>
          <w:sz w:val="24"/>
        </w:rPr>
        <w:t>Dazrullisa</w:t>
      </w:r>
      <w:r w:rsidR="00766461">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54"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223049">
        <w:rPr>
          <w:rFonts w:ascii="Times New Roman" w:eastAsia="Times New Roman" w:hAnsi="Times New Roman"/>
          <w:sz w:val="24"/>
        </w:rPr>
        <w:t>Dazrullisa</w:t>
      </w:r>
      <w:r w:rsidR="00766461">
        <w:rPr>
          <w:rFonts w:ascii="Times New Roman" w:eastAsia="Times New Roman" w:hAnsi="Times New Roman"/>
          <w:sz w:val="24"/>
        </w:rPr>
        <w:t>, M.Pd</w:t>
      </w:r>
      <w:r w:rsidR="00223049">
        <w:rPr>
          <w:rFonts w:ascii="Times New Roman" w:eastAsia="Times New Roman" w:hAnsi="Times New Roman"/>
          <w:sz w:val="24"/>
        </w:rPr>
        <w:t xml:space="preserve"> yang disajikan pada Grafik 2.10</w:t>
      </w:r>
      <w:r>
        <w:rPr>
          <w:rFonts w:ascii="Times New Roman" w:eastAsia="Times New Roman" w:hAnsi="Times New Roman"/>
          <w:sz w:val="24"/>
        </w:rPr>
        <w:t xml:space="preserve"> berikut.</w:t>
      </w:r>
    </w:p>
    <w:p w:rsidR="00006A37" w:rsidRDefault="00006A37">
      <w:pPr>
        <w:spacing w:line="354" w:lineRule="auto"/>
        <w:ind w:firstLine="721"/>
        <w:jc w:val="both"/>
        <w:rPr>
          <w:rFonts w:ascii="Times New Roman" w:eastAsia="Times New Roman" w:hAnsi="Times New Roman"/>
          <w:sz w:val="24"/>
        </w:rPr>
      </w:pPr>
    </w:p>
    <w:p w:rsidR="00006A37" w:rsidRDefault="00006A37">
      <w:pPr>
        <w:spacing w:line="354" w:lineRule="auto"/>
        <w:ind w:firstLine="721"/>
        <w:jc w:val="both"/>
        <w:rPr>
          <w:rFonts w:ascii="Times New Roman" w:eastAsia="Times New Roman" w:hAnsi="Times New Roman"/>
          <w:sz w:val="24"/>
        </w:rPr>
      </w:pPr>
    </w:p>
    <w:p w:rsidR="00006A37" w:rsidRDefault="00006A37">
      <w:pPr>
        <w:spacing w:line="354" w:lineRule="auto"/>
        <w:ind w:firstLine="721"/>
        <w:jc w:val="both"/>
        <w:rPr>
          <w:rFonts w:ascii="Times New Roman" w:eastAsia="Times New Roman" w:hAnsi="Times New Roman"/>
          <w:sz w:val="24"/>
        </w:rPr>
      </w:pPr>
    </w:p>
    <w:p w:rsidR="00006A37" w:rsidRDefault="00006A37">
      <w:pPr>
        <w:spacing w:line="354" w:lineRule="auto"/>
        <w:ind w:firstLine="72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9776" behindDoc="1" locked="0" layoutInCell="1" allowOverlap="1">
            <wp:simplePos x="0" y="0"/>
            <wp:positionH relativeFrom="column">
              <wp:posOffset>469900</wp:posOffset>
            </wp:positionH>
            <wp:positionV relativeFrom="paragraph">
              <wp:posOffset>265430</wp:posOffset>
            </wp:positionV>
            <wp:extent cx="4584700" cy="2755900"/>
            <wp:effectExtent l="1905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9" w:lineRule="exact"/>
        <w:rPr>
          <w:rFonts w:ascii="Times New Roman" w:eastAsia="Times New Roman" w:hAnsi="Times New Roman"/>
        </w:rPr>
      </w:pPr>
    </w:p>
    <w:p w:rsidR="0091750C" w:rsidRDefault="00223049">
      <w:pPr>
        <w:ind w:left="3000"/>
        <w:rPr>
          <w:b/>
          <w:sz w:val="36"/>
        </w:rPr>
      </w:pPr>
      <w:r>
        <w:rPr>
          <w:b/>
          <w:sz w:val="36"/>
        </w:rPr>
        <w:t>Dazrullisa</w:t>
      </w:r>
      <w:r w:rsidR="00766461">
        <w:rPr>
          <w:b/>
          <w:sz w:val="36"/>
        </w:rPr>
        <w:t>, M.Pd</w:t>
      </w:r>
    </w:p>
    <w:p w:rsidR="0091750C" w:rsidRDefault="0091750C">
      <w:pPr>
        <w:spacing w:line="202" w:lineRule="exact"/>
        <w:rPr>
          <w:rFonts w:ascii="Times New Roman" w:eastAsia="Times New Roman" w:hAnsi="Times New Roman"/>
        </w:rPr>
      </w:pPr>
    </w:p>
    <w:p w:rsidR="0091750C" w:rsidRDefault="0091750C">
      <w:pPr>
        <w:ind w:left="6880"/>
      </w:pPr>
      <w:r>
        <w:t>4,47</w:t>
      </w:r>
    </w:p>
    <w:p w:rsidR="0091750C" w:rsidRDefault="0091750C">
      <w:pPr>
        <w:spacing w:line="200" w:lineRule="exact"/>
        <w:rPr>
          <w:rFonts w:ascii="Times New Roman" w:eastAsia="Times New Roman" w:hAnsi="Times New Roman"/>
        </w:rPr>
      </w:pPr>
    </w:p>
    <w:p w:rsidR="0091750C" w:rsidRDefault="0091750C">
      <w:pPr>
        <w:spacing w:line="306" w:lineRule="exact"/>
        <w:rPr>
          <w:rFonts w:ascii="Times New Roman" w:eastAsia="Times New Roman" w:hAnsi="Times New Roman"/>
        </w:rPr>
      </w:pPr>
    </w:p>
    <w:p w:rsidR="0091750C" w:rsidRDefault="0091750C">
      <w:pPr>
        <w:ind w:left="5540"/>
      </w:pPr>
      <w:r>
        <w:t>4,39</w:t>
      </w:r>
    </w:p>
    <w:p w:rsidR="0091750C" w:rsidRDefault="0091750C">
      <w:pPr>
        <w:tabs>
          <w:tab w:val="left" w:pos="4160"/>
        </w:tabs>
        <w:spacing w:line="190" w:lineRule="auto"/>
        <w:ind w:left="1480"/>
      </w:pPr>
      <w:r>
        <w:t>4,37</w:t>
      </w:r>
      <w:r>
        <w:rPr>
          <w:rFonts w:ascii="Times New Roman" w:eastAsia="Times New Roman" w:hAnsi="Times New Roman"/>
        </w:rPr>
        <w:tab/>
      </w:r>
      <w:r>
        <w:t>4,37</w:t>
      </w:r>
    </w:p>
    <w:p w:rsidR="0091750C" w:rsidRDefault="0091750C">
      <w:pPr>
        <w:spacing w:line="229" w:lineRule="exact"/>
        <w:rPr>
          <w:rFonts w:ascii="Times New Roman" w:eastAsia="Times New Roman" w:hAnsi="Times New Roman"/>
        </w:rPr>
      </w:pPr>
    </w:p>
    <w:p w:rsidR="0091750C" w:rsidRDefault="003C1B17" w:rsidP="003C1B17">
      <w:pPr>
        <w:ind w:left="2042" w:right="2280"/>
      </w:pPr>
      <w:r>
        <w:t xml:space="preserve">                 </w:t>
      </w:r>
      <w:r w:rsidR="0091750C">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9"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223049">
      <w:pPr>
        <w:ind w:left="1260"/>
        <w:rPr>
          <w:rFonts w:ascii="Times New Roman" w:eastAsia="Times New Roman" w:hAnsi="Times New Roman"/>
          <w:sz w:val="24"/>
        </w:rPr>
      </w:pPr>
      <w:r>
        <w:rPr>
          <w:rFonts w:ascii="Times New Roman" w:eastAsia="Times New Roman" w:hAnsi="Times New Roman"/>
          <w:sz w:val="24"/>
        </w:rPr>
        <w:t>Grafik 2.</w:t>
      </w:r>
      <w:r w:rsidR="0091750C">
        <w:rPr>
          <w:rFonts w:ascii="Times New Roman" w:eastAsia="Times New Roman" w:hAnsi="Times New Roman"/>
          <w:sz w:val="24"/>
        </w:rPr>
        <w:t>1</w:t>
      </w:r>
      <w:r>
        <w:rPr>
          <w:rFonts w:ascii="Times New Roman" w:eastAsia="Times New Roman" w:hAnsi="Times New Roman"/>
          <w:sz w:val="24"/>
        </w:rPr>
        <w:t>0</w:t>
      </w:r>
      <w:r w:rsidR="0091750C">
        <w:rPr>
          <w:rFonts w:ascii="Times New Roman" w:eastAsia="Times New Roman" w:hAnsi="Times New Roman"/>
          <w:sz w:val="24"/>
        </w:rPr>
        <w:t xml:space="preserve"> Hasil Evaluasi Dosen Atas Nama </w:t>
      </w:r>
      <w:r>
        <w:rPr>
          <w:rFonts w:ascii="Times New Roman" w:eastAsia="Times New Roman" w:hAnsi="Times New Roman"/>
          <w:sz w:val="24"/>
        </w:rPr>
        <w:t>Dazrullisa</w:t>
      </w:r>
      <w:r w:rsidR="00766461">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223049">
      <w:pPr>
        <w:spacing w:line="359" w:lineRule="auto"/>
        <w:ind w:firstLine="706"/>
        <w:jc w:val="both"/>
        <w:rPr>
          <w:rFonts w:ascii="Times New Roman" w:eastAsia="Times New Roman" w:hAnsi="Times New Roman"/>
          <w:sz w:val="24"/>
        </w:rPr>
      </w:pPr>
      <w:r>
        <w:rPr>
          <w:rFonts w:ascii="Times New Roman" w:eastAsia="Times New Roman" w:hAnsi="Times New Roman"/>
          <w:sz w:val="24"/>
        </w:rPr>
        <w:t>Dari Grafik 2.10</w:t>
      </w:r>
      <w:r w:rsidR="0091750C">
        <w:rPr>
          <w:rFonts w:ascii="Times New Roman" w:eastAsia="Times New Roman" w:hAnsi="Times New Roman"/>
          <w:sz w:val="24"/>
        </w:rPr>
        <w:t xml:space="preserve"> yang disajikan di atas, terlihat bahwa hasil evaluasi dosen atas nama </w:t>
      </w:r>
      <w:r w:rsidR="00D31887">
        <w:rPr>
          <w:rFonts w:ascii="Times New Roman" w:eastAsia="Times New Roman" w:hAnsi="Times New Roman"/>
          <w:sz w:val="24"/>
        </w:rPr>
        <w:t>Dazrullisa</w:t>
      </w:r>
      <w:r w:rsidR="00766461">
        <w:rPr>
          <w:rFonts w:ascii="Times New Roman" w:eastAsia="Times New Roman" w:hAnsi="Times New Roman"/>
          <w:sz w:val="24"/>
        </w:rPr>
        <w:t xml:space="preserve">, M.Pd </w:t>
      </w:r>
      <w:r w:rsidR="0091750C">
        <w:rPr>
          <w:rFonts w:ascii="Times New Roman" w:eastAsia="Times New Roman" w:hAnsi="Times New Roman"/>
          <w:sz w:val="24"/>
        </w:rPr>
        <w:t xml:space="preserve">dengan rata-rata 4,38. Secara kuantitatif klasifikasi kepuasan </w:t>
      </w:r>
      <w:r w:rsidR="0091750C">
        <w:rPr>
          <w:rFonts w:ascii="Times New Roman" w:eastAsia="Times New Roman" w:hAnsi="Times New Roman"/>
          <w:b/>
          <w:sz w:val="24"/>
        </w:rPr>
        <w:t>puas</w:t>
      </w:r>
      <w:r w:rsidR="0091750C">
        <w:rPr>
          <w:rFonts w:ascii="Times New Roman" w:eastAsia="Times New Roman" w:hAnsi="Times New Roman"/>
          <w:sz w:val="24"/>
        </w:rPr>
        <w:t xml:space="preserve"> (&gt;3,4 s/d 4,2) dengan kategori </w:t>
      </w:r>
      <w:r w:rsidR="0091750C">
        <w:rPr>
          <w:rFonts w:ascii="Times New Roman" w:eastAsia="Times New Roman" w:hAnsi="Times New Roman"/>
          <w:b/>
          <w:sz w:val="24"/>
        </w:rPr>
        <w:t>baik</w:t>
      </w:r>
      <w:r w:rsidR="0091750C">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baik. Namun dari aspek pedagogik, diharapkan dosen ini dapat menciptakan suasana belajar yang baik (kondusif) sehingga proses belajar mengajar menjadi lebih hidup dan semangat (tidak menoton dan kaku).</w:t>
      </w:r>
    </w:p>
    <w:p w:rsidR="0091750C" w:rsidRDefault="0091750C">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006A37" w:rsidRDefault="00006A37">
      <w:pPr>
        <w:spacing w:line="200" w:lineRule="exact"/>
        <w:rPr>
          <w:rFonts w:ascii="Times New Roman" w:eastAsia="Times New Roman" w:hAnsi="Times New Roman"/>
        </w:rPr>
      </w:pPr>
    </w:p>
    <w:p w:rsidR="00006A37" w:rsidRDefault="00006A37">
      <w:pPr>
        <w:spacing w:line="200" w:lineRule="exact"/>
        <w:rPr>
          <w:rFonts w:ascii="Times New Roman" w:eastAsia="Times New Roman" w:hAnsi="Times New Roman"/>
        </w:rPr>
      </w:pPr>
    </w:p>
    <w:p w:rsidR="00006A37" w:rsidRDefault="00006A37">
      <w:pPr>
        <w:spacing w:line="200" w:lineRule="exact"/>
        <w:rPr>
          <w:rFonts w:ascii="Times New Roman" w:eastAsia="Times New Roman" w:hAnsi="Times New Roman"/>
        </w:rPr>
      </w:pPr>
    </w:p>
    <w:p w:rsidR="00006A37" w:rsidRDefault="00006A37">
      <w:pPr>
        <w:spacing w:line="200" w:lineRule="exact"/>
        <w:rPr>
          <w:rFonts w:ascii="Times New Roman" w:eastAsia="Times New Roman" w:hAnsi="Times New Roman"/>
        </w:rPr>
      </w:pPr>
    </w:p>
    <w:p w:rsidR="00006A37" w:rsidRDefault="00006A37">
      <w:pPr>
        <w:spacing w:line="200" w:lineRule="exact"/>
        <w:rPr>
          <w:rFonts w:ascii="Times New Roman" w:eastAsia="Times New Roman" w:hAnsi="Times New Roman"/>
        </w:rPr>
      </w:pPr>
      <w:bookmarkStart w:id="18" w:name="_GoBack"/>
      <w:bookmarkEnd w:id="18"/>
    </w:p>
    <w:p w:rsidR="00D31887" w:rsidRDefault="00D31887">
      <w:pPr>
        <w:spacing w:line="200" w:lineRule="exact"/>
        <w:rPr>
          <w:rFonts w:ascii="Times New Roman" w:eastAsia="Times New Roman" w:hAnsi="Times New Roman"/>
        </w:rPr>
      </w:pPr>
    </w:p>
    <w:p w:rsidR="00D31887" w:rsidRDefault="00D31887">
      <w:pPr>
        <w:spacing w:line="200"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bookmarkStart w:id="19" w:name="page25"/>
      <w:bookmarkEnd w:id="19"/>
      <w:r>
        <w:rPr>
          <w:rFonts w:ascii="Times New Roman" w:eastAsia="Times New Roman" w:hAnsi="Times New Roman"/>
          <w:b/>
          <w:sz w:val="24"/>
        </w:rPr>
        <w:lastRenderedPageBreak/>
        <w:t>BAB IV</w:t>
      </w:r>
    </w:p>
    <w:p w:rsidR="0091750C" w:rsidRDefault="0091750C">
      <w:pPr>
        <w:spacing w:line="14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21"/>
        <w:jc w:val="both"/>
        <w:rPr>
          <w:rFonts w:ascii="Times New Roman" w:eastAsia="Times New Roman" w:hAnsi="Times New Roman"/>
          <w:sz w:val="24"/>
        </w:rPr>
      </w:pPr>
      <w:r>
        <w:rPr>
          <w:rFonts w:ascii="Times New Roman" w:eastAsia="Times New Roman" w:hAnsi="Times New Roman"/>
          <w:sz w:val="24"/>
        </w:rPr>
        <w:t>Dari hasil analisis data yang dipaparkan dalam BAB II DAN III, dap</w:t>
      </w:r>
      <w:r w:rsidR="00D31887">
        <w:rPr>
          <w:rFonts w:ascii="Times New Roman" w:eastAsia="Times New Roman" w:hAnsi="Times New Roman"/>
          <w:sz w:val="24"/>
        </w:rPr>
        <w:t>at disimpulkan bahwa: Terdapat 6</w:t>
      </w:r>
      <w:r>
        <w:rPr>
          <w:rFonts w:ascii="Times New Roman" w:eastAsia="Times New Roman" w:hAnsi="Times New Roman"/>
          <w:sz w:val="24"/>
        </w:rPr>
        <w:t xml:space="preserve">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w:t>
      </w:r>
      <w:r w:rsidR="00D31887">
        <w:rPr>
          <w:rFonts w:ascii="Times New Roman" w:eastAsia="Times New Roman" w:hAnsi="Times New Roman"/>
          <w:sz w:val="24"/>
        </w:rPr>
        <w:t>4</w:t>
      </w:r>
      <w:r>
        <w:rPr>
          <w:rFonts w:ascii="Times New Roman" w:eastAsia="Times New Roman" w:hAnsi="Times New Roman"/>
          <w:sz w:val="24"/>
        </w:rPr>
        <w:t xml:space="preserve">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91750C" w:rsidRDefault="0091750C">
      <w:pPr>
        <w:spacing w:line="8" w:lineRule="exact"/>
        <w:rPr>
          <w:rFonts w:ascii="Times New Roman" w:eastAsia="Times New Roman" w:hAnsi="Times New Roman"/>
        </w:rPr>
      </w:pPr>
    </w:p>
    <w:p w:rsidR="0091750C" w:rsidRDefault="0091750C">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25"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20" w:name="page26"/>
      <w:bookmarkEnd w:id="20"/>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1958D6">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6944" behindDoc="0" locked="0" layoutInCell="1" allowOverlap="1">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0"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2" w:lineRule="exact"/>
        <w:rPr>
          <w:rFonts w:ascii="Times New Roman" w:eastAsia="Times New Roman" w:hAnsi="Times New Roman"/>
        </w:rPr>
      </w:pPr>
    </w:p>
    <w:p w:rsidR="0091750C" w:rsidRDefault="0091750C">
      <w:pPr>
        <w:ind w:right="-19"/>
        <w:jc w:val="center"/>
        <w:rPr>
          <w:rFonts w:ascii="Arial" w:eastAsia="Arial" w:hAnsi="Arial"/>
          <w:b/>
          <w:sz w:val="23"/>
          <w:u w:val="single"/>
        </w:rPr>
      </w:pPr>
      <w:r>
        <w:rPr>
          <w:rFonts w:ascii="Arial" w:eastAsia="Arial" w:hAnsi="Arial"/>
          <w:b/>
          <w:sz w:val="23"/>
          <w:u w:val="single"/>
        </w:rPr>
        <w:t>INSTRUMEN PENILAIAN KINERJA DOSEN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6" w:lineRule="exact"/>
        <w:rPr>
          <w:rFonts w:ascii="Times New Roman" w:eastAsia="Times New Roman" w:hAnsi="Times New Roman"/>
        </w:rPr>
      </w:pPr>
    </w:p>
    <w:p w:rsidR="0091750C" w:rsidRDefault="0091750C">
      <w:pPr>
        <w:ind w:left="3680"/>
        <w:rPr>
          <w:rFonts w:ascii="Arial" w:eastAsia="Arial" w:hAnsi="Arial"/>
          <w:b/>
          <w:sz w:val="23"/>
        </w:rPr>
      </w:pPr>
      <w:r>
        <w:rPr>
          <w:rFonts w:ascii="Arial" w:eastAsia="Arial" w:hAnsi="Arial"/>
          <w:b/>
          <w:sz w:val="23"/>
        </w:rPr>
        <w:t>IDENTITAS DOSEN</w:t>
      </w:r>
    </w:p>
    <w:p w:rsidR="0091750C" w:rsidRDefault="0091750C">
      <w:pPr>
        <w:spacing w:line="322"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91750C" w:rsidRDefault="0091750C">
      <w:pPr>
        <w:spacing w:line="21"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91750C" w:rsidRDefault="0091750C">
      <w:pPr>
        <w:spacing w:line="36"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174DAF" w:rsidRPr="00174DAF" w:rsidRDefault="0091750C">
      <w:pPr>
        <w:spacing w:line="368" w:lineRule="auto"/>
        <w:ind w:left="760" w:right="760"/>
        <w:jc w:val="center"/>
        <w:rPr>
          <w:rFonts w:ascii="Cambria" w:eastAsia="Cambria" w:hAnsi="Cambria"/>
          <w:b/>
          <w:sz w:val="30"/>
        </w:rPr>
      </w:pPr>
      <w:r w:rsidRPr="00174DAF">
        <w:rPr>
          <w:rFonts w:ascii="Cambria" w:eastAsia="Cambria" w:hAnsi="Cambria"/>
          <w:b/>
          <w:sz w:val="30"/>
        </w:rPr>
        <w:t xml:space="preserve">SEKOLAH TINGGI KEGURUAN DAN ILMU PENDIDIKAN BINA BANGSA </w:t>
      </w:r>
      <w:r w:rsidR="00174DAF" w:rsidRPr="00174DAF">
        <w:rPr>
          <w:rFonts w:ascii="Cambria" w:eastAsia="Cambria" w:hAnsi="Cambria"/>
          <w:b/>
          <w:sz w:val="30"/>
        </w:rPr>
        <w:t>MEULABOH</w:t>
      </w:r>
    </w:p>
    <w:p w:rsidR="0091750C" w:rsidRDefault="0091750C">
      <w:pPr>
        <w:spacing w:line="368" w:lineRule="auto"/>
        <w:ind w:left="760" w:right="760"/>
        <w:jc w:val="center"/>
        <w:rPr>
          <w:rFonts w:ascii="Cambria" w:eastAsia="Cambria" w:hAnsi="Cambria"/>
          <w:b/>
          <w:sz w:val="32"/>
        </w:rPr>
      </w:pPr>
      <w:r>
        <w:rPr>
          <w:rFonts w:ascii="Cambria" w:eastAsia="Cambria" w:hAnsi="Cambria"/>
          <w:b/>
          <w:sz w:val="32"/>
        </w:rPr>
        <w:t xml:space="preserve"> 201</w:t>
      </w:r>
      <w:r w:rsidR="002345DE">
        <w:rPr>
          <w:rFonts w:ascii="Cambria" w:eastAsia="Cambria" w:hAnsi="Cambria"/>
          <w:b/>
          <w:sz w:val="32"/>
        </w:rPr>
        <w:t>6</w:t>
      </w:r>
    </w:p>
    <w:p w:rsidR="0091750C" w:rsidRDefault="0091750C">
      <w:pPr>
        <w:spacing w:line="368" w:lineRule="auto"/>
        <w:ind w:left="760" w:right="760"/>
        <w:jc w:val="center"/>
        <w:rPr>
          <w:rFonts w:ascii="Cambria" w:eastAsia="Cambria" w:hAnsi="Cambria"/>
          <w:b/>
          <w:sz w:val="32"/>
        </w:rPr>
        <w:sectPr w:rsidR="0091750C">
          <w:pgSz w:w="12240" w:h="15840"/>
          <w:pgMar w:top="1440" w:right="1440" w:bottom="1042" w:left="1440" w:header="0" w:footer="0" w:gutter="0"/>
          <w:cols w:space="0" w:equalWidth="0">
            <w:col w:w="9360"/>
          </w:cols>
          <w:docGrid w:linePitch="360"/>
        </w:sectPr>
      </w:pPr>
    </w:p>
    <w:p w:rsidR="0091750C" w:rsidRDefault="00767123">
      <w:pPr>
        <w:spacing w:line="174" w:lineRule="exact"/>
        <w:rPr>
          <w:rFonts w:ascii="Times New Roman" w:eastAsia="Times New Roman" w:hAnsi="Times New Roman"/>
        </w:rPr>
      </w:pPr>
      <w:bookmarkStart w:id="21" w:name="page27"/>
      <w:bookmarkEnd w:id="21"/>
      <w:r>
        <w:rPr>
          <w:rFonts w:ascii="Cambria" w:eastAsia="Cambria" w:hAnsi="Cambria"/>
          <w:b/>
          <w:sz w:val="32"/>
        </w:rPr>
        <w:lastRenderedPageBreak/>
        <w:pict>
          <v:line id="_x0000_s1064" style="position:absolute;z-index:-251654656;mso-position-horizontal-relative:page;mso-position-vertical-relative:page" from="539.25pt,78.2pt" to="539.25pt,232.7pt" o:userdrawn="t">
            <w10:wrap anchorx="page" anchory="page"/>
          </v:line>
        </w:pict>
      </w:r>
      <w:r>
        <w:rPr>
          <w:rFonts w:ascii="Cambria" w:eastAsia="Cambria" w:hAnsi="Cambria"/>
          <w:b/>
          <w:sz w:val="32"/>
        </w:rPr>
        <w:pict>
          <v:line id="_x0000_s1065" style="position:absolute;z-index:-251653632;mso-position-horizontal-relative:page;mso-position-vertical-relative:page" from="71.6pt,78.55pt" to="539.6pt,78.55pt" o:userdrawn="t">
            <w10:wrap anchorx="page" anchory="page"/>
          </v:line>
        </w:pict>
      </w:r>
      <w:r>
        <w:rPr>
          <w:rFonts w:ascii="Cambria" w:eastAsia="Cambria" w:hAnsi="Cambria"/>
          <w:b/>
          <w:sz w:val="32"/>
        </w:rPr>
        <w:pict>
          <v:line id="_x0000_s1066" style="position:absolute;z-index:-251652608;mso-position-horizontal-relative:page;mso-position-vertical-relative:page" from="1in,78.2pt" to="1in,232.7pt" o:userdrawn="t">
            <w10:wrap anchorx="page" anchory="page"/>
          </v:line>
        </w:pict>
      </w:r>
      <w:r>
        <w:rPr>
          <w:rFonts w:ascii="Cambria" w:eastAsia="Cambria" w:hAnsi="Cambria"/>
          <w:b/>
          <w:sz w:val="32"/>
        </w:rPr>
        <w:pict>
          <v:line id="_x0000_s1067" style="position:absolute;z-index:-251651584;mso-position-horizontal-relative:page;mso-position-vertical-relative:page" from="71.6pt,232.3pt" to="539.6pt,232.3pt" o:userdrawn="t">
            <w10:wrap anchorx="page" anchory="page"/>
          </v:line>
        </w:pict>
      </w:r>
    </w:p>
    <w:p w:rsidR="0091750C" w:rsidRDefault="0091750C">
      <w:pPr>
        <w:ind w:left="280"/>
        <w:rPr>
          <w:rFonts w:ascii="Arial" w:eastAsia="Arial" w:hAnsi="Arial"/>
          <w:b/>
          <w:sz w:val="23"/>
        </w:rPr>
      </w:pPr>
      <w:r>
        <w:rPr>
          <w:rFonts w:ascii="Arial" w:eastAsia="Arial" w:hAnsi="Arial"/>
          <w:b/>
          <w:sz w:val="23"/>
        </w:rPr>
        <w:t>Petunjuk :</w:t>
      </w:r>
    </w:p>
    <w:p w:rsidR="0091750C" w:rsidRDefault="0091750C">
      <w:pPr>
        <w:spacing w:line="67" w:lineRule="exact"/>
        <w:rPr>
          <w:rFonts w:ascii="Times New Roman" w:eastAsia="Times New Roman" w:hAnsi="Times New Roman"/>
        </w:rPr>
      </w:pPr>
    </w:p>
    <w:p w:rsidR="0091750C" w:rsidRDefault="0091750C">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91750C" w:rsidRDefault="0091750C">
      <w:pPr>
        <w:spacing w:line="2" w:lineRule="exact"/>
        <w:rPr>
          <w:rFonts w:ascii="Times New Roman" w:eastAsia="Times New Roman" w:hAnsi="Times New Roman"/>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91750C" w:rsidRDefault="0091750C">
      <w:pPr>
        <w:spacing w:line="20"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91750C" w:rsidRDefault="0091750C">
      <w:pPr>
        <w:spacing w:line="21"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91750C" w:rsidRDefault="0091750C">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91750C">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91750C" w:rsidRDefault="0091750C">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91750C" w:rsidRDefault="0091750C">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86"/>
        </w:trPr>
        <w:tc>
          <w:tcPr>
            <w:tcW w:w="560" w:type="dxa"/>
            <w:vMerge/>
            <w:tcBorders>
              <w:left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91750C" w:rsidRDefault="0091750C">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91750C" w:rsidRDefault="0091750C">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r>
      <w:tr w:rsidR="0091750C">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91750C" w:rsidRDefault="0091750C">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91750C" w:rsidRDefault="0091750C">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91750C" w:rsidRDefault="0091750C">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bl>
    <w:p w:rsidR="0091750C" w:rsidRDefault="0091750C">
      <w:pPr>
        <w:rPr>
          <w:rFonts w:ascii="Times New Roman" w:eastAsia="Times New Roman" w:hAnsi="Times New Roman"/>
        </w:rPr>
        <w:sectPr w:rsidR="0091750C">
          <w:pgSz w:w="12240" w:h="15840"/>
          <w:pgMar w:top="1440" w:right="1320" w:bottom="952" w:left="1320" w:header="0" w:footer="0" w:gutter="0"/>
          <w:cols w:space="0" w:equalWidth="0">
            <w:col w:w="9600"/>
          </w:cols>
          <w:docGrid w:linePitch="360"/>
        </w:sectPr>
      </w:pPr>
    </w:p>
    <w:p w:rsidR="0091750C" w:rsidRDefault="001958D6">
      <w:pPr>
        <w:spacing w:line="8" w:lineRule="exact"/>
        <w:rPr>
          <w:rFonts w:ascii="Times New Roman" w:eastAsia="Times New Roman" w:hAnsi="Times New Roman"/>
        </w:rPr>
      </w:pPr>
      <w:bookmarkStart w:id="22" w:name="page28"/>
      <w:bookmarkEnd w:id="22"/>
      <w:r>
        <w:rPr>
          <w:rFonts w:ascii="Times New Roman" w:eastAsia="Times New Roman" w:hAnsi="Times New Roman"/>
          <w:noProof/>
        </w:rPr>
        <w:lastRenderedPageBreak/>
        <w:drawing>
          <wp:anchor distT="0" distB="0" distL="114300" distR="114300" simplePos="0" relativeHeight="251665920" behindDoc="1" locked="0" layoutInCell="1" allowOverlap="1">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1">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91750C" w:rsidRDefault="0091750C">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91750C" w:rsidRDefault="0091750C">
      <w:pPr>
        <w:spacing w:line="1" w:lineRule="exact"/>
        <w:rPr>
          <w:rFonts w:ascii="Arial" w:eastAsia="Arial" w:hAnsi="Arial"/>
          <w:sz w:val="23"/>
        </w:rPr>
      </w:pPr>
    </w:p>
    <w:p w:rsidR="0091750C" w:rsidRDefault="0091750C">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91750C" w:rsidRDefault="0091750C">
      <w:pPr>
        <w:spacing w:line="21" w:lineRule="exact"/>
        <w:rPr>
          <w:rFonts w:ascii="Arial" w:eastAsia="Arial" w:hAnsi="Arial"/>
          <w:sz w:val="23"/>
        </w:rPr>
      </w:pPr>
    </w:p>
    <w:p w:rsidR="0091750C" w:rsidRDefault="0091750C">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91750C" w:rsidRDefault="0091750C">
      <w:pPr>
        <w:spacing w:line="6" w:lineRule="exact"/>
        <w:rPr>
          <w:rFonts w:ascii="Arial" w:eastAsia="Arial" w:hAnsi="Arial"/>
          <w:sz w:val="23"/>
        </w:rPr>
      </w:pPr>
    </w:p>
    <w:p w:rsidR="0091750C" w:rsidRDefault="0091750C">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91750C" w:rsidRDefault="0091750C">
      <w:pPr>
        <w:spacing w:line="231" w:lineRule="auto"/>
        <w:ind w:left="4740"/>
        <w:rPr>
          <w:rFonts w:ascii="Arial" w:eastAsia="Arial" w:hAnsi="Arial"/>
          <w:b/>
          <w:sz w:val="23"/>
        </w:rPr>
      </w:pPr>
      <w:r>
        <w:rPr>
          <w:rFonts w:ascii="Arial" w:eastAsia="Arial" w:hAnsi="Arial"/>
          <w:b/>
          <w:sz w:val="23"/>
        </w:rPr>
        <w:t>JUMLAH SKOR C</w:t>
      </w:r>
    </w:p>
    <w:p w:rsidR="0091750C" w:rsidRDefault="0091750C">
      <w:pPr>
        <w:spacing w:line="261" w:lineRule="exact"/>
        <w:rPr>
          <w:rFonts w:ascii="Times New Roman" w:eastAsia="Times New Roman" w:hAnsi="Times New Roman"/>
        </w:rPr>
      </w:pPr>
    </w:p>
    <w:p w:rsidR="0091750C" w:rsidRDefault="0091750C">
      <w:pPr>
        <w:ind w:right="-19"/>
        <w:jc w:val="center"/>
        <w:rPr>
          <w:rFonts w:ascii="Arial" w:eastAsia="Arial" w:hAnsi="Arial"/>
          <w:b/>
          <w:sz w:val="23"/>
        </w:rPr>
      </w:pPr>
      <w:r>
        <w:rPr>
          <w:rFonts w:ascii="Arial" w:eastAsia="Arial" w:hAnsi="Arial"/>
          <w:b/>
          <w:sz w:val="23"/>
        </w:rPr>
        <w:t>D. KOMPETENSI SOSIAL</w:t>
      </w:r>
    </w:p>
    <w:p w:rsidR="0091750C" w:rsidRDefault="0091750C">
      <w:pPr>
        <w:spacing w:line="6" w:lineRule="exact"/>
        <w:rPr>
          <w:rFonts w:ascii="Times New Roman" w:eastAsia="Times New Roman" w:hAnsi="Times New Roman"/>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91750C" w:rsidRDefault="0091750C">
      <w:pPr>
        <w:spacing w:line="5" w:lineRule="exact"/>
        <w:rPr>
          <w:rFonts w:ascii="Arial" w:eastAsia="Arial" w:hAnsi="Arial"/>
          <w:sz w:val="23"/>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91750C" w:rsidRDefault="0091750C">
      <w:pPr>
        <w:spacing w:line="21" w:lineRule="exact"/>
        <w:rPr>
          <w:rFonts w:ascii="Arial" w:eastAsia="Arial" w:hAnsi="Arial"/>
          <w:sz w:val="23"/>
        </w:rPr>
      </w:pPr>
    </w:p>
    <w:p w:rsidR="0091750C" w:rsidRDefault="0091750C">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91750C" w:rsidRDefault="0091750C">
      <w:pPr>
        <w:spacing w:line="1" w:lineRule="exact"/>
        <w:rPr>
          <w:rFonts w:ascii="Arial" w:eastAsia="Arial" w:hAnsi="Arial"/>
          <w:sz w:val="23"/>
        </w:rPr>
      </w:pP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91750C" w:rsidRDefault="0091750C">
      <w:pPr>
        <w:spacing w:line="232" w:lineRule="auto"/>
        <w:ind w:left="4740"/>
        <w:rPr>
          <w:rFonts w:ascii="Arial" w:eastAsia="Arial" w:hAnsi="Arial"/>
          <w:b/>
          <w:sz w:val="23"/>
        </w:rPr>
      </w:pPr>
      <w:r>
        <w:rPr>
          <w:rFonts w:ascii="Arial" w:eastAsia="Arial" w:hAnsi="Arial"/>
          <w:b/>
          <w:sz w:val="23"/>
        </w:rPr>
        <w:t>JUMLAH SKOR D</w:t>
      </w:r>
    </w:p>
    <w:p w:rsidR="0091750C" w:rsidRDefault="0091750C">
      <w:pPr>
        <w:spacing w:line="261" w:lineRule="exact"/>
        <w:rPr>
          <w:rFonts w:ascii="Times New Roman" w:eastAsia="Times New Roman" w:hAnsi="Times New Roman"/>
        </w:rPr>
      </w:pPr>
    </w:p>
    <w:p w:rsidR="0091750C" w:rsidRDefault="0091750C">
      <w:pPr>
        <w:jc w:val="center"/>
        <w:rPr>
          <w:rFonts w:ascii="Arial" w:eastAsia="Arial" w:hAnsi="Arial"/>
          <w:b/>
          <w:sz w:val="23"/>
        </w:rPr>
      </w:pPr>
      <w:r>
        <w:rPr>
          <w:rFonts w:ascii="Arial" w:eastAsia="Arial" w:hAnsi="Arial"/>
          <w:b/>
          <w:sz w:val="23"/>
        </w:rPr>
        <w:t>E. KEDISIPLINAN</w:t>
      </w:r>
    </w:p>
    <w:p w:rsidR="0091750C" w:rsidRDefault="0091750C">
      <w:pPr>
        <w:spacing w:line="6" w:lineRule="exact"/>
        <w:rPr>
          <w:rFonts w:ascii="Times New Roman" w:eastAsia="Times New Roman" w:hAnsi="Times New Roman"/>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91750C" w:rsidRDefault="0091750C">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91750C" w:rsidRDefault="0091750C">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91750C" w:rsidRDefault="0091750C">
      <w:pPr>
        <w:spacing w:line="250" w:lineRule="exact"/>
        <w:rPr>
          <w:rFonts w:ascii="Times New Roman" w:eastAsia="Times New Roman" w:hAnsi="Times New Roman"/>
        </w:rPr>
      </w:pPr>
    </w:p>
    <w:p w:rsidR="0091750C" w:rsidRDefault="0091750C">
      <w:pPr>
        <w:rPr>
          <w:rFonts w:ascii="Arial" w:eastAsia="Arial" w:hAnsi="Arial"/>
          <w:b/>
          <w:sz w:val="21"/>
        </w:rPr>
      </w:pPr>
      <w:r>
        <w:rPr>
          <w:rFonts w:ascii="Arial" w:eastAsia="Arial" w:hAnsi="Arial"/>
          <w:b/>
          <w:sz w:val="21"/>
        </w:rPr>
        <w:t>Berikan saran anda untuk dosen tersebut agar lebih baik dalam mengajar kedepan: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5" w:lineRule="exact"/>
        <w:rPr>
          <w:rFonts w:ascii="Times New Roman" w:eastAsia="Times New Roman" w:hAnsi="Times New Roman"/>
        </w:rPr>
      </w:pPr>
    </w:p>
    <w:p w:rsidR="0091750C" w:rsidRDefault="0091750C">
      <w:pPr>
        <w:ind w:right="-19"/>
        <w:jc w:val="center"/>
        <w:rPr>
          <w:rFonts w:ascii="Arial" w:eastAsia="Arial" w:hAnsi="Arial"/>
          <w:b/>
          <w:i/>
          <w:sz w:val="23"/>
        </w:rPr>
      </w:pPr>
      <w:r>
        <w:rPr>
          <w:rFonts w:ascii="Arial" w:eastAsia="Arial" w:hAnsi="Arial"/>
          <w:b/>
          <w:i/>
          <w:sz w:val="23"/>
        </w:rPr>
        <w:t>Terima Kasih Atas Kerjasamanya</w:t>
      </w:r>
    </w:p>
    <w:sectPr w:rsidR="0091750C" w:rsidSect="00DC6D8E">
      <w:pgSz w:w="12240" w:h="15840"/>
      <w:pgMar w:top="144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123" w:rsidRDefault="00767123" w:rsidP="00037BE7">
      <w:pPr>
        <w:spacing w:line="240" w:lineRule="auto"/>
      </w:pPr>
      <w:r>
        <w:separator/>
      </w:r>
    </w:p>
  </w:endnote>
  <w:endnote w:type="continuationSeparator" w:id="0">
    <w:p w:rsidR="00767123" w:rsidRDefault="00767123"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223049">
      <w:tc>
        <w:tcPr>
          <w:tcW w:w="918" w:type="dxa"/>
        </w:tcPr>
        <w:p w:rsidR="00223049" w:rsidRDefault="00223049">
          <w:pPr>
            <w:pStyle w:val="Footer"/>
            <w:jc w:val="right"/>
            <w:rPr>
              <w:b/>
              <w:color w:val="4F81BD"/>
              <w:sz w:val="32"/>
              <w:szCs w:val="32"/>
            </w:rPr>
          </w:pPr>
          <w:r>
            <w:fldChar w:fldCharType="begin"/>
          </w:r>
          <w:r>
            <w:instrText xml:space="preserve"> PAGE   \* MERGEFORMAT </w:instrText>
          </w:r>
          <w:r>
            <w:fldChar w:fldCharType="separate"/>
          </w:r>
          <w:r w:rsidR="00006A37" w:rsidRPr="00006A37">
            <w:rPr>
              <w:b/>
              <w:noProof/>
              <w:color w:val="4F81BD"/>
              <w:sz w:val="32"/>
              <w:szCs w:val="32"/>
            </w:rPr>
            <w:t>20</w:t>
          </w:r>
          <w:r>
            <w:rPr>
              <w:b/>
              <w:noProof/>
              <w:color w:val="4F81BD"/>
              <w:sz w:val="32"/>
              <w:szCs w:val="32"/>
            </w:rPr>
            <w:fldChar w:fldCharType="end"/>
          </w:r>
        </w:p>
      </w:tc>
      <w:tc>
        <w:tcPr>
          <w:tcW w:w="7938" w:type="dxa"/>
        </w:tcPr>
        <w:p w:rsidR="00223049" w:rsidRDefault="00223049" w:rsidP="00037BE7">
          <w:pPr>
            <w:ind w:left="40"/>
            <w:rPr>
              <w:rFonts w:ascii="Pristina" w:eastAsia="Pristina" w:hAnsi="Pristina"/>
              <w:sz w:val="23"/>
            </w:rPr>
          </w:pPr>
          <w:r>
            <w:rPr>
              <w:rFonts w:ascii="Pristina" w:eastAsia="Pristina" w:hAnsi="Pristina"/>
              <w:sz w:val="23"/>
            </w:rPr>
            <w:t>Laporan Hasil Survey Evaluasi Dosen (EDO)</w:t>
          </w:r>
        </w:p>
        <w:p w:rsidR="00223049" w:rsidRDefault="00223049"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223049" w:rsidRDefault="00223049">
          <w:pPr>
            <w:pStyle w:val="Footer"/>
          </w:pPr>
        </w:p>
      </w:tc>
    </w:tr>
  </w:tbl>
  <w:p w:rsidR="00223049" w:rsidRDefault="002230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123" w:rsidRDefault="00767123" w:rsidP="00037BE7">
      <w:pPr>
        <w:spacing w:line="240" w:lineRule="auto"/>
      </w:pPr>
      <w:r>
        <w:separator/>
      </w:r>
    </w:p>
  </w:footnote>
  <w:footnote w:type="continuationSeparator" w:id="0">
    <w:p w:rsidR="00767123" w:rsidRDefault="00767123"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06A37"/>
    <w:rsid w:val="00014531"/>
    <w:rsid w:val="00037BE7"/>
    <w:rsid w:val="0008394B"/>
    <w:rsid w:val="00087CAA"/>
    <w:rsid w:val="0009579B"/>
    <w:rsid w:val="001326F3"/>
    <w:rsid w:val="001402C6"/>
    <w:rsid w:val="0014452F"/>
    <w:rsid w:val="00164BF9"/>
    <w:rsid w:val="00174DAF"/>
    <w:rsid w:val="00183F3F"/>
    <w:rsid w:val="001956BE"/>
    <w:rsid w:val="001958D6"/>
    <w:rsid w:val="001A0859"/>
    <w:rsid w:val="00223049"/>
    <w:rsid w:val="00227A1D"/>
    <w:rsid w:val="002345DE"/>
    <w:rsid w:val="002E628B"/>
    <w:rsid w:val="003A44AF"/>
    <w:rsid w:val="003C1B17"/>
    <w:rsid w:val="003E0EAB"/>
    <w:rsid w:val="003E3BCD"/>
    <w:rsid w:val="00413981"/>
    <w:rsid w:val="00413F96"/>
    <w:rsid w:val="00455245"/>
    <w:rsid w:val="00497D95"/>
    <w:rsid w:val="004A4E62"/>
    <w:rsid w:val="004D10CF"/>
    <w:rsid w:val="004D3922"/>
    <w:rsid w:val="00521A98"/>
    <w:rsid w:val="00590F24"/>
    <w:rsid w:val="005E1C74"/>
    <w:rsid w:val="00634969"/>
    <w:rsid w:val="006458BB"/>
    <w:rsid w:val="00706C5B"/>
    <w:rsid w:val="00740C19"/>
    <w:rsid w:val="00766461"/>
    <w:rsid w:val="00767123"/>
    <w:rsid w:val="007E28D1"/>
    <w:rsid w:val="007F2F98"/>
    <w:rsid w:val="008154B0"/>
    <w:rsid w:val="008368A6"/>
    <w:rsid w:val="0084287F"/>
    <w:rsid w:val="008459BE"/>
    <w:rsid w:val="008B13B6"/>
    <w:rsid w:val="0091750C"/>
    <w:rsid w:val="00931F01"/>
    <w:rsid w:val="0093727D"/>
    <w:rsid w:val="0097743F"/>
    <w:rsid w:val="00991748"/>
    <w:rsid w:val="00994117"/>
    <w:rsid w:val="009A0749"/>
    <w:rsid w:val="009A3A19"/>
    <w:rsid w:val="009B53B8"/>
    <w:rsid w:val="009C6613"/>
    <w:rsid w:val="009D21B9"/>
    <w:rsid w:val="00A56A96"/>
    <w:rsid w:val="00A57173"/>
    <w:rsid w:val="00A72214"/>
    <w:rsid w:val="00A912E2"/>
    <w:rsid w:val="00A9556A"/>
    <w:rsid w:val="00B10680"/>
    <w:rsid w:val="00B67B10"/>
    <w:rsid w:val="00B94A0C"/>
    <w:rsid w:val="00BE3BD2"/>
    <w:rsid w:val="00BF518A"/>
    <w:rsid w:val="00C24DFA"/>
    <w:rsid w:val="00C45437"/>
    <w:rsid w:val="00CC7AE2"/>
    <w:rsid w:val="00CE16E0"/>
    <w:rsid w:val="00D31887"/>
    <w:rsid w:val="00DC460F"/>
    <w:rsid w:val="00DC6D8E"/>
    <w:rsid w:val="00E02980"/>
    <w:rsid w:val="00E124C4"/>
    <w:rsid w:val="00E24FBC"/>
    <w:rsid w:val="00E464C6"/>
    <w:rsid w:val="00E61C8A"/>
    <w:rsid w:val="00EB234E"/>
    <w:rsid w:val="00EB7615"/>
    <w:rsid w:val="00EC6CFA"/>
    <w:rsid w:val="00F232D3"/>
    <w:rsid w:val="00F456EE"/>
    <w:rsid w:val="00FC5C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7A72728-C857-4B3C-81D1-C588F1EE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2A1C4-797E-43DC-BCDC-24EF9AEA6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Pages>
  <Words>3318</Words>
  <Characters>18917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34</cp:revision>
  <cp:lastPrinted>2018-03-06T02:48:00Z</cp:lastPrinted>
  <dcterms:created xsi:type="dcterms:W3CDTF">2018-02-27T05:37:00Z</dcterms:created>
  <dcterms:modified xsi:type="dcterms:W3CDTF">2018-03-18T03:52:00Z</dcterms:modified>
</cp:coreProperties>
</file>