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750C" w:rsidRDefault="001958D6">
      <w:pPr>
        <w:spacing w:line="200" w:lineRule="exact"/>
        <w:rPr>
          <w:rFonts w:ascii="Times New Roman" w:eastAsia="Times New Roman" w:hAnsi="Times New Roman"/>
          <w:sz w:val="24"/>
        </w:rPr>
      </w:pPr>
      <w:r>
        <w:rPr>
          <w:noProof/>
        </w:rPr>
        <w:drawing>
          <wp:anchor distT="0" distB="0" distL="114300" distR="114300" simplePos="0" relativeHeight="251648512" behindDoc="1" locked="0" layoutInCell="1" allowOverlap="1">
            <wp:simplePos x="0" y="0"/>
            <wp:positionH relativeFrom="page">
              <wp:posOffset>132715</wp:posOffset>
            </wp:positionH>
            <wp:positionV relativeFrom="page">
              <wp:posOffset>174625</wp:posOffset>
            </wp:positionV>
            <wp:extent cx="7317740" cy="102685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17740" cy="10268585"/>
                    </a:xfrm>
                    <a:prstGeom prst="rect">
                      <a:avLst/>
                    </a:prstGeom>
                    <a:noFill/>
                  </pic:spPr>
                </pic:pic>
              </a:graphicData>
            </a:graphic>
          </wp:anchor>
        </w:drawing>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29" w:lineRule="exact"/>
        <w:rPr>
          <w:rFonts w:ascii="Times New Roman" w:eastAsia="Times New Roman" w:hAnsi="Times New Roman"/>
          <w:sz w:val="24"/>
        </w:rPr>
      </w:pPr>
    </w:p>
    <w:p w:rsidR="0091750C" w:rsidRDefault="0091750C">
      <w:pPr>
        <w:ind w:right="-9"/>
        <w:jc w:val="center"/>
        <w:rPr>
          <w:rFonts w:ascii="Cambria" w:eastAsia="Cambria" w:hAnsi="Cambria"/>
          <w:b/>
          <w:sz w:val="96"/>
        </w:rPr>
      </w:pPr>
      <w:r>
        <w:rPr>
          <w:rFonts w:ascii="Cambria" w:eastAsia="Cambria" w:hAnsi="Cambria"/>
          <w:b/>
          <w:sz w:val="96"/>
        </w:rPr>
        <w:t>LAPORAN</w:t>
      </w:r>
    </w:p>
    <w:p w:rsidR="0091750C" w:rsidRDefault="0091750C">
      <w:pPr>
        <w:spacing w:line="290" w:lineRule="exact"/>
        <w:rPr>
          <w:rFonts w:ascii="Times New Roman" w:eastAsia="Times New Roman" w:hAnsi="Times New Roman"/>
          <w:sz w:val="24"/>
        </w:rPr>
      </w:pPr>
    </w:p>
    <w:p w:rsidR="0091750C" w:rsidRDefault="0091750C">
      <w:pPr>
        <w:spacing w:line="311" w:lineRule="auto"/>
        <w:ind w:left="340" w:right="350"/>
        <w:jc w:val="center"/>
        <w:rPr>
          <w:rFonts w:ascii="Cambria" w:eastAsia="Cambria" w:hAnsi="Cambria"/>
          <w:b/>
          <w:sz w:val="72"/>
        </w:rPr>
      </w:pPr>
      <w:r>
        <w:rPr>
          <w:rFonts w:ascii="Cambria" w:eastAsia="Cambria" w:hAnsi="Cambria"/>
          <w:b/>
          <w:sz w:val="72"/>
        </w:rPr>
        <w:t>HASIL EVALUASI DOSEN (EDO)</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94" w:lineRule="exact"/>
        <w:rPr>
          <w:rFonts w:ascii="Times New Roman" w:eastAsia="Times New Roman" w:hAnsi="Times New Roman"/>
          <w:sz w:val="24"/>
        </w:rPr>
      </w:pPr>
    </w:p>
    <w:p w:rsidR="0091750C" w:rsidRDefault="0091750C">
      <w:pPr>
        <w:spacing w:line="287" w:lineRule="auto"/>
        <w:ind w:left="340" w:right="330"/>
        <w:jc w:val="center"/>
        <w:rPr>
          <w:rFonts w:ascii="Cambria" w:eastAsia="Cambria" w:hAnsi="Cambria"/>
          <w:b/>
          <w:sz w:val="40"/>
        </w:rPr>
      </w:pPr>
      <w:r>
        <w:rPr>
          <w:rFonts w:ascii="Cambria" w:eastAsia="Cambria" w:hAnsi="Cambria"/>
          <w:b/>
          <w:sz w:val="40"/>
        </w:rPr>
        <w:t xml:space="preserve">PROGRAM STUDI PENDIDIKAN MATEMATIKA SEMESTER </w:t>
      </w:r>
      <w:r w:rsidR="00B04640">
        <w:rPr>
          <w:rFonts w:ascii="Cambria" w:eastAsia="Cambria" w:hAnsi="Cambria"/>
          <w:b/>
          <w:sz w:val="40"/>
        </w:rPr>
        <w:t>GENAP</w:t>
      </w:r>
      <w:r w:rsidR="0061475C">
        <w:rPr>
          <w:rFonts w:ascii="Cambria" w:eastAsia="Cambria" w:hAnsi="Cambria"/>
          <w:b/>
          <w:sz w:val="40"/>
        </w:rPr>
        <w:t xml:space="preserve"> 2014/2015</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397" w:lineRule="exact"/>
        <w:rPr>
          <w:rFonts w:ascii="Times New Roman" w:eastAsia="Times New Roman" w:hAnsi="Times New Roman"/>
          <w:sz w:val="24"/>
        </w:rPr>
      </w:pPr>
    </w:p>
    <w:p w:rsidR="0091750C" w:rsidRDefault="0091750C" w:rsidP="00037BE7">
      <w:pPr>
        <w:ind w:right="250"/>
        <w:jc w:val="center"/>
        <w:rPr>
          <w:rFonts w:ascii="Cambria" w:eastAsia="Cambria" w:hAnsi="Cambria"/>
          <w:b/>
          <w:sz w:val="26"/>
        </w:rPr>
      </w:pPr>
    </w:p>
    <w:p w:rsidR="0091750C" w:rsidRDefault="0091750C">
      <w:pPr>
        <w:spacing w:line="159" w:lineRule="exact"/>
        <w:rPr>
          <w:rFonts w:ascii="Times New Roman" w:eastAsia="Times New Roman" w:hAnsi="Times New Roman"/>
          <w:sz w:val="24"/>
        </w:rPr>
      </w:pPr>
    </w:p>
    <w:p w:rsidR="0091750C" w:rsidRDefault="0091750C">
      <w:pPr>
        <w:spacing w:line="261" w:lineRule="auto"/>
        <w:ind w:left="340" w:right="430"/>
        <w:jc w:val="center"/>
        <w:rPr>
          <w:rFonts w:ascii="Times New Roman" w:eastAsia="Times New Roman" w:hAnsi="Times New Roman"/>
          <w:b/>
          <w:sz w:val="32"/>
        </w:rPr>
      </w:pPr>
      <w:r>
        <w:rPr>
          <w:rFonts w:ascii="Times New Roman" w:eastAsia="Times New Roman" w:hAnsi="Times New Roman"/>
          <w:b/>
          <w:sz w:val="32"/>
        </w:rPr>
        <w:t xml:space="preserve">PROGRAM STUDI PENDIDIKAN MATEMATIKA </w:t>
      </w:r>
      <w:r w:rsidR="0093727D">
        <w:rPr>
          <w:rFonts w:ascii="Times New Roman" w:eastAsia="Times New Roman" w:hAnsi="Times New Roman"/>
          <w:b/>
          <w:sz w:val="32"/>
        </w:rPr>
        <w:t>STKIP BINA BANGSA MEULABOH</w:t>
      </w:r>
    </w:p>
    <w:p w:rsidR="0091750C" w:rsidRDefault="0091750C">
      <w:pPr>
        <w:spacing w:line="51" w:lineRule="exact"/>
        <w:rPr>
          <w:rFonts w:ascii="Times New Roman" w:eastAsia="Times New Roman" w:hAnsi="Times New Roman"/>
          <w:sz w:val="24"/>
        </w:rPr>
      </w:pPr>
    </w:p>
    <w:p w:rsidR="0091750C" w:rsidRDefault="0091750C">
      <w:pPr>
        <w:ind w:right="110"/>
        <w:jc w:val="center"/>
        <w:rPr>
          <w:rFonts w:ascii="Times New Roman" w:eastAsia="Times New Roman" w:hAnsi="Times New Roman"/>
          <w:b/>
          <w:sz w:val="32"/>
        </w:rPr>
        <w:sectPr w:rsidR="0091750C">
          <w:footerReference w:type="default" r:id="rId9"/>
          <w:pgSz w:w="11920" w:h="16830"/>
          <w:pgMar w:top="1440" w:right="1440" w:bottom="299" w:left="1440" w:header="0" w:footer="0" w:gutter="0"/>
          <w:cols w:space="0" w:equalWidth="0">
            <w:col w:w="9030"/>
          </w:cols>
          <w:docGrid w:linePitch="360"/>
        </w:sectPr>
      </w:pPr>
    </w:p>
    <w:p w:rsidR="0091750C" w:rsidRDefault="0091750C">
      <w:pPr>
        <w:spacing w:line="257" w:lineRule="exact"/>
        <w:rPr>
          <w:rFonts w:ascii="Times New Roman" w:eastAsia="Times New Roman" w:hAnsi="Times New Roman"/>
        </w:rPr>
      </w:pPr>
      <w:bookmarkStart w:id="0" w:name="page2"/>
      <w:bookmarkEnd w:id="0"/>
    </w:p>
    <w:p w:rsidR="0091750C" w:rsidRDefault="0091750C">
      <w:pPr>
        <w:jc w:val="center"/>
        <w:rPr>
          <w:rFonts w:ascii="Times New Roman" w:eastAsia="Times New Roman" w:hAnsi="Times New Roman"/>
          <w:b/>
          <w:sz w:val="24"/>
        </w:rPr>
      </w:pPr>
      <w:r>
        <w:rPr>
          <w:rFonts w:ascii="Times New Roman" w:eastAsia="Times New Roman" w:hAnsi="Times New Roman"/>
          <w:b/>
          <w:sz w:val="24"/>
        </w:rPr>
        <w:t>KATA PENGANTAR</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C6613" w:rsidRDefault="0091750C">
      <w:pPr>
        <w:ind w:left="280" w:right="280"/>
        <w:jc w:val="both"/>
        <w:rPr>
          <w:rFonts w:ascii="Times New Roman" w:eastAsia="Times New Roman" w:hAnsi="Times New Roman"/>
          <w:sz w:val="24"/>
          <w:szCs w:val="24"/>
        </w:rPr>
      </w:pPr>
      <w:r w:rsidRPr="009C6613">
        <w:rPr>
          <w:rFonts w:ascii="Times New Roman" w:eastAsia="Times New Roman" w:hAnsi="Times New Roman"/>
          <w:i/>
          <w:sz w:val="24"/>
          <w:szCs w:val="24"/>
        </w:rPr>
        <w:t>Alhamdulillah</w:t>
      </w:r>
      <w:r w:rsidRPr="009C6613">
        <w:rPr>
          <w:rFonts w:ascii="Times New Roman" w:eastAsia="Times New Roman" w:hAnsi="Times New Roman"/>
          <w:sz w:val="24"/>
          <w:szCs w:val="24"/>
        </w:rPr>
        <w:t>, berkat kuasa dan kehendak Allah yang selalu melimpahkan barakah</w:t>
      </w:r>
      <w:r w:rsidRPr="009C6613">
        <w:rPr>
          <w:rFonts w:ascii="Cambria Math" w:eastAsia="Cambria Math" w:hAnsi="Cambria Math"/>
          <w:sz w:val="24"/>
          <w:szCs w:val="24"/>
        </w:rPr>
        <w:t>‐</w:t>
      </w:r>
      <w:r w:rsidRPr="009C6613">
        <w:rPr>
          <w:rFonts w:ascii="Times New Roman" w:eastAsia="Times New Roman" w:hAnsi="Times New Roman"/>
          <w:sz w:val="24"/>
          <w:szCs w:val="24"/>
        </w:rPr>
        <w:t>Nya</w:t>
      </w:r>
      <w:r w:rsidRPr="009C6613">
        <w:rPr>
          <w:rFonts w:ascii="Times New Roman" w:eastAsia="Times New Roman" w:hAnsi="Times New Roman"/>
          <w:i/>
          <w:sz w:val="24"/>
          <w:szCs w:val="24"/>
        </w:rPr>
        <w:t xml:space="preserve"> </w:t>
      </w:r>
      <w:r w:rsidRPr="009C6613">
        <w:rPr>
          <w:rFonts w:ascii="Times New Roman" w:eastAsia="Times New Roman" w:hAnsi="Times New Roman"/>
          <w:sz w:val="24"/>
          <w:szCs w:val="24"/>
        </w:rPr>
        <w:t>kepada semua umat yang dikasihi</w:t>
      </w:r>
      <w:r w:rsidRPr="009C6613">
        <w:rPr>
          <w:rFonts w:ascii="Cambria Math" w:eastAsia="Cambria Math" w:hAnsi="Cambria Math"/>
          <w:sz w:val="24"/>
          <w:szCs w:val="24"/>
        </w:rPr>
        <w:t>‐</w:t>
      </w:r>
      <w:r w:rsidRPr="009C6613">
        <w:rPr>
          <w:rFonts w:ascii="Times New Roman" w:eastAsia="Times New Roman" w:hAnsi="Times New Roman"/>
          <w:sz w:val="24"/>
          <w:szCs w:val="24"/>
        </w:rPr>
        <w:t>Nya, pengukuran kepuasan mahasiswa untuk Kinerja Dosen, Fasilitas, dan Layanan dengan metode pengukuran yang lebih komprehensif, baik dari sisi parameter, alat ukur maupun hasil pengukurannya dapat kami selesaikan.</w:t>
      </w:r>
    </w:p>
    <w:p w:rsidR="0091750C" w:rsidRDefault="0091750C">
      <w:pPr>
        <w:spacing w:line="331"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Kami mengucapkan terima kasih kepada berbagai pihak yang telah memberikan kontribusinya dalam proses persiapan, pelaksanaan sampai terselesaikannya laporan hasil pengukuran kepuasan mahasiswa, diantaranya yaitu:</w:t>
      </w:r>
    </w:p>
    <w:p w:rsidR="0091750C" w:rsidRDefault="0091750C">
      <w:pPr>
        <w:spacing w:line="8" w:lineRule="exact"/>
        <w:rPr>
          <w:rFonts w:ascii="Times New Roman" w:eastAsia="Times New Roman" w:hAnsi="Times New Roman"/>
        </w:rPr>
      </w:pPr>
    </w:p>
    <w:p w:rsidR="0091750C" w:rsidRDefault="0091750C">
      <w:pPr>
        <w:numPr>
          <w:ilvl w:val="0"/>
          <w:numId w:val="1"/>
        </w:numPr>
        <w:tabs>
          <w:tab w:val="left" w:pos="1000"/>
        </w:tabs>
        <w:ind w:left="1000" w:hanging="359"/>
        <w:rPr>
          <w:rFonts w:ascii="Times New Roman" w:eastAsia="Times New Roman" w:hAnsi="Times New Roman"/>
          <w:sz w:val="24"/>
        </w:rPr>
      </w:pPr>
      <w:r>
        <w:rPr>
          <w:rFonts w:ascii="Times New Roman" w:eastAsia="Times New Roman" w:hAnsi="Times New Roman"/>
          <w:sz w:val="24"/>
        </w:rPr>
        <w:t xml:space="preserve">Pimpinan STKIP </w:t>
      </w:r>
      <w:r w:rsidR="0093727D">
        <w:rPr>
          <w:rFonts w:ascii="Times New Roman" w:eastAsia="Times New Roman" w:hAnsi="Times New Roman"/>
          <w:sz w:val="24"/>
        </w:rPr>
        <w:t>BBM</w:t>
      </w:r>
      <w:r>
        <w:rPr>
          <w:rFonts w:ascii="Times New Roman" w:eastAsia="Times New Roman" w:hAnsi="Times New Roman"/>
          <w:sz w:val="24"/>
        </w:rPr>
        <w:t xml:space="preserve"> yang telah memberikan dukungan moril dan materil</w:t>
      </w:r>
    </w:p>
    <w:p w:rsidR="0091750C" w:rsidRDefault="0091750C">
      <w:pPr>
        <w:spacing w:line="151" w:lineRule="exact"/>
        <w:rPr>
          <w:rFonts w:ascii="Times New Roman" w:eastAsia="Times New Roman" w:hAnsi="Times New Roman"/>
          <w:sz w:val="24"/>
        </w:rPr>
      </w:pPr>
    </w:p>
    <w:p w:rsidR="0091750C" w:rsidRPr="00164BF9" w:rsidRDefault="0091750C">
      <w:pPr>
        <w:numPr>
          <w:ilvl w:val="0"/>
          <w:numId w:val="1"/>
        </w:numPr>
        <w:tabs>
          <w:tab w:val="left" w:pos="1000"/>
        </w:tabs>
        <w:spacing w:line="217" w:lineRule="auto"/>
        <w:ind w:left="1000" w:right="280" w:hanging="359"/>
        <w:jc w:val="both"/>
        <w:rPr>
          <w:rFonts w:ascii="Times New Roman" w:eastAsia="Times New Roman" w:hAnsi="Times New Roman" w:cs="Times New Roman"/>
          <w:sz w:val="24"/>
          <w:szCs w:val="24"/>
        </w:rPr>
      </w:pPr>
      <w:r w:rsidRPr="00164BF9">
        <w:rPr>
          <w:rFonts w:ascii="Times New Roman" w:eastAsia="Times New Roman" w:hAnsi="Times New Roman" w:cs="Times New Roman"/>
          <w:sz w:val="24"/>
          <w:szCs w:val="24"/>
        </w:rPr>
        <w:t xml:space="preserve">Responden penelitian yaitu mahasiswa STKIP </w:t>
      </w:r>
      <w:r w:rsidR="0093727D">
        <w:rPr>
          <w:rFonts w:ascii="Times New Roman" w:eastAsia="Times New Roman" w:hAnsi="Times New Roman" w:cs="Times New Roman"/>
          <w:sz w:val="24"/>
          <w:szCs w:val="24"/>
        </w:rPr>
        <w:t>BBM</w:t>
      </w:r>
      <w:r w:rsidRPr="00164BF9">
        <w:rPr>
          <w:rFonts w:ascii="Times New Roman" w:eastAsia="Times New Roman" w:hAnsi="Times New Roman" w:cs="Times New Roman"/>
          <w:sz w:val="24"/>
          <w:szCs w:val="24"/>
        </w:rPr>
        <w:t xml:space="preserve"> yang telah bersedia meluangkan waktunya untuk mengisi kuesioner di sela</w:t>
      </w:r>
      <w:r w:rsidRPr="00164BF9">
        <w:rPr>
          <w:rFonts w:ascii="Cambria Math" w:eastAsia="Cambria Math" w:hAnsi="Cambria Math" w:cs="Times New Roman"/>
          <w:sz w:val="24"/>
          <w:szCs w:val="24"/>
        </w:rPr>
        <w:t>‐</w:t>
      </w:r>
      <w:r w:rsidRPr="00164BF9">
        <w:rPr>
          <w:rFonts w:ascii="Times New Roman" w:eastAsia="Times New Roman" w:hAnsi="Times New Roman" w:cs="Times New Roman"/>
          <w:sz w:val="24"/>
          <w:szCs w:val="24"/>
        </w:rPr>
        <w:t>sela kesibukan mereka menjalankan tugas akademik maupun tugas kemahasiswaan lainnya.</w:t>
      </w:r>
    </w:p>
    <w:p w:rsidR="0091750C" w:rsidRPr="00164BF9" w:rsidRDefault="0091750C">
      <w:pPr>
        <w:spacing w:line="152" w:lineRule="exact"/>
        <w:rPr>
          <w:rFonts w:ascii="Times New Roman" w:eastAsia="Times New Roman" w:hAnsi="Times New Roman" w:cs="Times New Roman"/>
          <w:sz w:val="24"/>
          <w:szCs w:val="24"/>
        </w:rPr>
      </w:pPr>
    </w:p>
    <w:p w:rsidR="0091750C" w:rsidRDefault="0091750C">
      <w:pPr>
        <w:numPr>
          <w:ilvl w:val="0"/>
          <w:numId w:val="1"/>
        </w:numPr>
        <w:tabs>
          <w:tab w:val="left" w:pos="1000"/>
        </w:tabs>
        <w:spacing w:line="354" w:lineRule="auto"/>
        <w:ind w:left="1000" w:right="280" w:hanging="359"/>
        <w:jc w:val="both"/>
        <w:rPr>
          <w:rFonts w:ascii="Times New Roman" w:eastAsia="Times New Roman" w:hAnsi="Times New Roman"/>
          <w:sz w:val="24"/>
        </w:rPr>
      </w:pPr>
      <w:r>
        <w:rPr>
          <w:rFonts w:ascii="Times New Roman" w:eastAsia="Times New Roman" w:hAnsi="Times New Roman"/>
          <w:sz w:val="24"/>
        </w:rPr>
        <w:t xml:space="preserve">Kepala UTI STKIP </w:t>
      </w:r>
      <w:r w:rsidR="0093727D">
        <w:rPr>
          <w:rFonts w:ascii="Times New Roman" w:eastAsia="Times New Roman" w:hAnsi="Times New Roman"/>
          <w:sz w:val="24"/>
        </w:rPr>
        <w:t>BBM</w:t>
      </w:r>
      <w:r>
        <w:rPr>
          <w:rFonts w:ascii="Times New Roman" w:eastAsia="Times New Roman" w:hAnsi="Times New Roman"/>
          <w:sz w:val="24"/>
        </w:rPr>
        <w:t xml:space="preserve"> yang bertugas sebagai pemograman dalam membuat intrumen evaluasi dosen dengan keuletan dan kerja kerasnya untuk proaktif menyebarkan skala kepuasan mahasiswa di </w:t>
      </w:r>
      <w:r w:rsidR="009C6613">
        <w:rPr>
          <w:rFonts w:ascii="Times New Roman" w:eastAsia="Times New Roman" w:hAnsi="Times New Roman"/>
          <w:sz w:val="24"/>
        </w:rPr>
        <w:t>3</w:t>
      </w:r>
      <w:r>
        <w:rPr>
          <w:rFonts w:ascii="Times New Roman" w:eastAsia="Times New Roman" w:hAnsi="Times New Roman"/>
          <w:sz w:val="24"/>
        </w:rPr>
        <w:t xml:space="preserve"> program studi.</w:t>
      </w:r>
    </w:p>
    <w:p w:rsidR="0091750C" w:rsidRDefault="0091750C">
      <w:pPr>
        <w:spacing w:line="20" w:lineRule="exact"/>
        <w:rPr>
          <w:rFonts w:ascii="Times New Roman" w:eastAsia="Times New Roman" w:hAnsi="Times New Roman"/>
          <w:sz w:val="24"/>
        </w:rPr>
      </w:pPr>
    </w:p>
    <w:p w:rsidR="0091750C" w:rsidRDefault="0091750C">
      <w:pPr>
        <w:numPr>
          <w:ilvl w:val="0"/>
          <w:numId w:val="1"/>
        </w:numPr>
        <w:tabs>
          <w:tab w:val="left" w:pos="1000"/>
        </w:tabs>
        <w:spacing w:line="273" w:lineRule="auto"/>
        <w:ind w:left="1000" w:right="260" w:hanging="359"/>
        <w:rPr>
          <w:rFonts w:ascii="Times New Roman" w:eastAsia="Times New Roman" w:hAnsi="Times New Roman"/>
          <w:sz w:val="24"/>
        </w:rPr>
      </w:pPr>
      <w:r>
        <w:rPr>
          <w:rFonts w:ascii="Times New Roman" w:eastAsia="Times New Roman" w:hAnsi="Times New Roman"/>
          <w:sz w:val="24"/>
        </w:rPr>
        <w:t>Kepala Badan Penjaminan Mutu yang telah bekerja sama dengan kepala UTI dan membantu terlaksananya pengukuran hasil evaluasi Dosen.</w:t>
      </w:r>
    </w:p>
    <w:p w:rsidR="0091750C" w:rsidRDefault="0091750C">
      <w:pPr>
        <w:spacing w:line="229"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Pelaksanaan dan penyajian hasil pengukuran memang masih membutuhkan masukan dan umpan balik yang bersifat membangun agar bisa segera dilakukan perbaikan secara tepat dan konstruktif.</w:t>
      </w:r>
    </w:p>
    <w:p w:rsidR="0091750C" w:rsidRDefault="0091750C">
      <w:pPr>
        <w:spacing w:line="10" w:lineRule="exact"/>
        <w:rPr>
          <w:rFonts w:ascii="Times New Roman" w:eastAsia="Times New Roman" w:hAnsi="Times New Roman"/>
        </w:rPr>
      </w:pPr>
    </w:p>
    <w:p w:rsidR="0091750C" w:rsidRDefault="009C6613">
      <w:pPr>
        <w:ind w:left="4840"/>
        <w:rPr>
          <w:rFonts w:ascii="Times New Roman" w:eastAsia="Times New Roman" w:hAnsi="Times New Roman"/>
          <w:sz w:val="24"/>
        </w:rPr>
      </w:pPr>
      <w:r>
        <w:rPr>
          <w:rFonts w:ascii="Times New Roman" w:eastAsia="Times New Roman" w:hAnsi="Times New Roman"/>
          <w:sz w:val="24"/>
        </w:rPr>
        <w:t>Meulaboh</w:t>
      </w:r>
      <w:r w:rsidR="00BF518A">
        <w:rPr>
          <w:rFonts w:ascii="Times New Roman" w:eastAsia="Times New Roman" w:hAnsi="Times New Roman"/>
          <w:sz w:val="24"/>
        </w:rPr>
        <w:t xml:space="preserve">, </w:t>
      </w:r>
      <w:r w:rsidR="00DC460F">
        <w:rPr>
          <w:rFonts w:ascii="Times New Roman" w:eastAsia="Times New Roman" w:hAnsi="Times New Roman"/>
          <w:sz w:val="24"/>
        </w:rPr>
        <w:t>2</w:t>
      </w:r>
      <w:r w:rsidR="00B04640">
        <w:rPr>
          <w:rFonts w:ascii="Times New Roman" w:eastAsia="Times New Roman" w:hAnsi="Times New Roman"/>
          <w:sz w:val="24"/>
        </w:rPr>
        <w:t>4</w:t>
      </w:r>
      <w:r w:rsidR="0091750C">
        <w:rPr>
          <w:rFonts w:ascii="Times New Roman" w:eastAsia="Times New Roman" w:hAnsi="Times New Roman"/>
          <w:sz w:val="24"/>
        </w:rPr>
        <w:t xml:space="preserve"> </w:t>
      </w:r>
      <w:r w:rsidR="0061475C">
        <w:rPr>
          <w:rFonts w:ascii="Times New Roman" w:eastAsia="Times New Roman" w:hAnsi="Times New Roman"/>
          <w:sz w:val="24"/>
        </w:rPr>
        <w:t>Agustus</w:t>
      </w:r>
      <w:r w:rsidR="00BF518A">
        <w:rPr>
          <w:rFonts w:ascii="Times New Roman" w:eastAsia="Times New Roman" w:hAnsi="Times New Roman"/>
          <w:sz w:val="24"/>
        </w:rPr>
        <w:t xml:space="preserve"> 201</w:t>
      </w:r>
      <w:r w:rsidR="0061475C">
        <w:rPr>
          <w:rFonts w:ascii="Times New Roman" w:eastAsia="Times New Roman" w:hAnsi="Times New Roman"/>
          <w:sz w:val="24"/>
        </w:rPr>
        <w:t>5</w:t>
      </w:r>
    </w:p>
    <w:p w:rsidR="0091750C" w:rsidRDefault="0091750C">
      <w:pPr>
        <w:spacing w:line="134" w:lineRule="exact"/>
        <w:rPr>
          <w:rFonts w:ascii="Times New Roman" w:eastAsia="Times New Roman" w:hAnsi="Times New Roman"/>
        </w:rPr>
      </w:pPr>
    </w:p>
    <w:p w:rsidR="0091750C" w:rsidRDefault="0091750C">
      <w:pPr>
        <w:ind w:left="4840"/>
        <w:rPr>
          <w:rFonts w:ascii="Times New Roman" w:eastAsia="Times New Roman" w:hAnsi="Times New Roman"/>
          <w:sz w:val="24"/>
        </w:rPr>
      </w:pPr>
      <w:r>
        <w:rPr>
          <w:rFonts w:ascii="Times New Roman" w:eastAsia="Times New Roman" w:hAnsi="Times New Roman"/>
          <w:sz w:val="24"/>
        </w:rPr>
        <w:t>Ketua UPMP Prodi Pendidikan Matematika</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31" w:lineRule="exact"/>
        <w:rPr>
          <w:rFonts w:ascii="Times New Roman" w:eastAsia="Times New Roman" w:hAnsi="Times New Roman"/>
        </w:rPr>
      </w:pPr>
    </w:p>
    <w:p w:rsidR="0091750C" w:rsidRPr="0008394B" w:rsidRDefault="00BF518A">
      <w:pPr>
        <w:ind w:left="4900"/>
        <w:rPr>
          <w:rFonts w:ascii="Times New Roman" w:eastAsia="Times New Roman" w:hAnsi="Times New Roman"/>
          <w:sz w:val="24"/>
        </w:rPr>
      </w:pPr>
      <w:r>
        <w:rPr>
          <w:rFonts w:ascii="Times New Roman" w:eastAsia="Times New Roman" w:hAnsi="Times New Roman"/>
          <w:sz w:val="24"/>
        </w:rPr>
        <w:t>Fakhrul Jamal</w:t>
      </w:r>
      <w:r w:rsidR="00BA249B">
        <w:rPr>
          <w:rFonts w:ascii="Times New Roman" w:eastAsia="Times New Roman" w:hAnsi="Times New Roman"/>
          <w:sz w:val="24"/>
        </w:rPr>
        <w:t>, S</w:t>
      </w:r>
      <w:r w:rsidR="0008394B" w:rsidRPr="0008394B">
        <w:rPr>
          <w:rFonts w:ascii="Times New Roman" w:eastAsia="Times New Roman" w:hAnsi="Times New Roman"/>
          <w:sz w:val="24"/>
        </w:rPr>
        <w:t>.Pd</w:t>
      </w:r>
    </w:p>
    <w:p w:rsidR="0091750C" w:rsidRPr="009C6613" w:rsidRDefault="0091750C">
      <w:pPr>
        <w:spacing w:line="139" w:lineRule="exact"/>
        <w:rPr>
          <w:rFonts w:ascii="Times New Roman" w:eastAsia="Times New Roman" w:hAnsi="Times New Roman"/>
          <w:color w:val="FF0000"/>
        </w:rPr>
      </w:pPr>
    </w:p>
    <w:p w:rsidR="0091750C" w:rsidRPr="0008394B" w:rsidRDefault="0091750C">
      <w:pPr>
        <w:ind w:left="4920"/>
        <w:rPr>
          <w:rFonts w:ascii="Times New Roman" w:eastAsia="Times New Roman" w:hAnsi="Times New Roman"/>
          <w:sz w:val="24"/>
        </w:rPr>
      </w:pPr>
      <w:r w:rsidRPr="0008394B">
        <w:rPr>
          <w:rFonts w:ascii="Times New Roman" w:eastAsia="Times New Roman" w:hAnsi="Times New Roman"/>
          <w:sz w:val="24"/>
        </w:rPr>
        <w:t>NIDN.</w:t>
      </w:r>
      <w:r w:rsidR="00BF518A">
        <w:rPr>
          <w:rFonts w:ascii="Times New Roman" w:eastAsia="Times New Roman" w:hAnsi="Times New Roman"/>
          <w:sz w:val="24"/>
        </w:rPr>
        <w:t>0114058502</w:t>
      </w:r>
    </w:p>
    <w:p w:rsidR="0091750C" w:rsidRPr="009C6613" w:rsidRDefault="0091750C">
      <w:pPr>
        <w:spacing w:line="200" w:lineRule="exact"/>
        <w:rPr>
          <w:rFonts w:ascii="Times New Roman" w:eastAsia="Times New Roman" w:hAnsi="Times New Roman"/>
          <w:color w:val="FF0000"/>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rsidSect="008459BE">
          <w:pgSz w:w="12240" w:h="15840"/>
          <w:pgMar w:top="1440" w:right="1440" w:bottom="584" w:left="1440" w:header="0" w:footer="0" w:gutter="0"/>
          <w:pgNumType w:start="1"/>
          <w:cols w:space="0" w:equalWidth="0">
            <w:col w:w="9360"/>
          </w:cols>
          <w:docGrid w:linePitch="360"/>
        </w:sectPr>
      </w:pPr>
    </w:p>
    <w:tbl>
      <w:tblPr>
        <w:tblW w:w="0" w:type="auto"/>
        <w:tblInd w:w="280" w:type="dxa"/>
        <w:tblLayout w:type="fixed"/>
        <w:tblCellMar>
          <w:left w:w="0" w:type="dxa"/>
          <w:right w:w="0" w:type="dxa"/>
        </w:tblCellMar>
        <w:tblLook w:val="0000" w:firstRow="0" w:lastRow="0" w:firstColumn="0" w:lastColumn="0" w:noHBand="0" w:noVBand="0"/>
      </w:tblPr>
      <w:tblGrid>
        <w:gridCol w:w="6480"/>
        <w:gridCol w:w="1620"/>
      </w:tblGrid>
      <w:tr w:rsidR="0091750C">
        <w:trPr>
          <w:trHeight w:val="276"/>
        </w:trPr>
        <w:tc>
          <w:tcPr>
            <w:tcW w:w="6480" w:type="dxa"/>
            <w:shd w:val="clear" w:color="auto" w:fill="auto"/>
            <w:vAlign w:val="bottom"/>
          </w:tcPr>
          <w:p w:rsidR="0091750C" w:rsidRDefault="0091750C">
            <w:pPr>
              <w:ind w:left="3720"/>
              <w:rPr>
                <w:rFonts w:ascii="Times New Roman" w:eastAsia="Times New Roman" w:hAnsi="Times New Roman"/>
                <w:b/>
                <w:sz w:val="24"/>
              </w:rPr>
            </w:pPr>
            <w:bookmarkStart w:id="1" w:name="page3"/>
            <w:bookmarkEnd w:id="1"/>
            <w:r>
              <w:rPr>
                <w:rFonts w:ascii="Times New Roman" w:eastAsia="Times New Roman" w:hAnsi="Times New Roman"/>
                <w:b/>
                <w:sz w:val="24"/>
              </w:rPr>
              <w:lastRenderedPageBreak/>
              <w:t>DAFTAR ISI</w:t>
            </w:r>
          </w:p>
        </w:tc>
        <w:tc>
          <w:tcPr>
            <w:tcW w:w="1620" w:type="dxa"/>
            <w:shd w:val="clear" w:color="auto" w:fill="auto"/>
            <w:vAlign w:val="bottom"/>
          </w:tcPr>
          <w:p w:rsidR="0091750C" w:rsidRDefault="0091750C">
            <w:pPr>
              <w:rPr>
                <w:rFonts w:ascii="Times New Roman" w:eastAsia="Times New Roman" w:hAnsi="Times New Roman"/>
                <w:sz w:val="23"/>
              </w:rPr>
            </w:pPr>
          </w:p>
        </w:tc>
      </w:tr>
      <w:tr w:rsidR="0091750C">
        <w:trPr>
          <w:trHeight w:val="878"/>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Kata Pengantar</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Isi</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Tabel</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Grafik</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iv</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 Pendahuluan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1</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 Hasil Pengukuran Kinerja Dosen</w:t>
            </w:r>
          </w:p>
        </w:tc>
        <w:tc>
          <w:tcPr>
            <w:tcW w:w="1620" w:type="dxa"/>
            <w:shd w:val="clear" w:color="auto" w:fill="auto"/>
            <w:vAlign w:val="bottom"/>
          </w:tcPr>
          <w:p w:rsidR="0091750C" w:rsidRDefault="0097743F">
            <w:pPr>
              <w:ind w:left="1380"/>
              <w:rPr>
                <w:rFonts w:ascii="Times New Roman" w:eastAsia="Times New Roman" w:hAnsi="Times New Roman"/>
                <w:sz w:val="24"/>
              </w:rPr>
            </w:pPr>
            <w:r>
              <w:rPr>
                <w:rFonts w:ascii="Times New Roman" w:eastAsia="Times New Roman" w:hAnsi="Times New Roman"/>
                <w:sz w:val="24"/>
              </w:rPr>
              <w:t>5</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III. Kesimpulan Dan Rekomendasi</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20</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Lampiran-lampiran</w:t>
            </w:r>
          </w:p>
        </w:tc>
        <w:tc>
          <w:tcPr>
            <w:tcW w:w="1620" w:type="dxa"/>
            <w:shd w:val="clear" w:color="auto" w:fill="auto"/>
            <w:vAlign w:val="bottom"/>
          </w:tcPr>
          <w:p w:rsidR="0091750C" w:rsidRDefault="0097743F">
            <w:pPr>
              <w:ind w:left="1380"/>
              <w:rPr>
                <w:rFonts w:ascii="Times New Roman" w:eastAsia="Times New Roman" w:hAnsi="Times New Roman"/>
                <w:w w:val="91"/>
                <w:sz w:val="24"/>
              </w:rPr>
            </w:pPr>
            <w:r>
              <w:rPr>
                <w:rFonts w:ascii="Times New Roman" w:eastAsia="Times New Roman" w:hAnsi="Times New Roman"/>
                <w:w w:val="91"/>
                <w:sz w:val="24"/>
              </w:rPr>
              <w:t>21</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1. Instrumen Hasil Penilaiaan Evaluasi Dosen</w:t>
            </w:r>
          </w:p>
        </w:tc>
        <w:tc>
          <w:tcPr>
            <w:tcW w:w="1620" w:type="dxa"/>
            <w:shd w:val="clear" w:color="auto" w:fill="auto"/>
            <w:vAlign w:val="bottom"/>
          </w:tcPr>
          <w:p w:rsidR="0091750C" w:rsidRDefault="0091750C" w:rsidP="0097743F">
            <w:pPr>
              <w:ind w:left="1380"/>
              <w:rPr>
                <w:rFonts w:ascii="Times New Roman" w:eastAsia="Times New Roman" w:hAnsi="Times New Roman"/>
                <w:w w:val="91"/>
                <w:sz w:val="24"/>
              </w:rPr>
            </w:pPr>
            <w:r>
              <w:rPr>
                <w:rFonts w:ascii="Times New Roman" w:eastAsia="Times New Roman" w:hAnsi="Times New Roman"/>
                <w:w w:val="91"/>
                <w:sz w:val="24"/>
              </w:rPr>
              <w:t>2</w:t>
            </w:r>
            <w:r w:rsidR="0097743F">
              <w:rPr>
                <w:rFonts w:ascii="Times New Roman" w:eastAsia="Times New Roman" w:hAnsi="Times New Roman"/>
                <w:w w:val="91"/>
                <w:sz w:val="24"/>
              </w:rPr>
              <w:t>2</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2. Data Kualitatif Hasil Penilaiaan Evaluasi Dosen</w:t>
            </w:r>
          </w:p>
        </w:tc>
        <w:tc>
          <w:tcPr>
            <w:tcW w:w="1620" w:type="dxa"/>
            <w:shd w:val="clear" w:color="auto" w:fill="auto"/>
            <w:vAlign w:val="bottom"/>
          </w:tcPr>
          <w:p w:rsidR="0091750C" w:rsidRDefault="0091750C" w:rsidP="0097743F">
            <w:pPr>
              <w:ind w:left="1380"/>
              <w:rPr>
                <w:rFonts w:ascii="Times New Roman" w:eastAsia="Times New Roman" w:hAnsi="Times New Roman"/>
                <w:w w:val="91"/>
                <w:sz w:val="24"/>
              </w:rPr>
            </w:pPr>
            <w:r>
              <w:rPr>
                <w:rFonts w:ascii="Times New Roman" w:eastAsia="Times New Roman" w:hAnsi="Times New Roman"/>
                <w:w w:val="91"/>
                <w:sz w:val="24"/>
              </w:rPr>
              <w:t>2</w:t>
            </w:r>
            <w:r w:rsidR="0097743F">
              <w:rPr>
                <w:rFonts w:ascii="Times New Roman" w:eastAsia="Times New Roman" w:hAnsi="Times New Roman"/>
                <w:w w:val="91"/>
                <w:sz w:val="24"/>
              </w:rPr>
              <w:t>3</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9" w:lineRule="exact"/>
        <w:rPr>
          <w:rFonts w:ascii="Times New Roman" w:eastAsia="Times New Roman" w:hAnsi="Times New Roman"/>
        </w:rPr>
      </w:pPr>
    </w:p>
    <w:p w:rsidR="0091750C" w:rsidRDefault="0091750C">
      <w:pPr>
        <w:jc w:val="center"/>
        <w:rPr>
          <w:sz w:val="22"/>
        </w:rPr>
        <w:sectPr w:rsidR="0091750C">
          <w:pgSz w:w="12240" w:h="15840"/>
          <w:pgMar w:top="1440" w:right="1440" w:bottom="584" w:left="1440" w:header="0" w:footer="0" w:gutter="0"/>
          <w:cols w:space="0" w:equalWidth="0">
            <w:col w:w="9360"/>
          </w:cols>
          <w:docGrid w:linePitch="360"/>
        </w:sectPr>
      </w:pPr>
    </w:p>
    <w:p w:rsidR="0091750C" w:rsidRDefault="0091750C">
      <w:pPr>
        <w:spacing w:line="24" w:lineRule="exact"/>
        <w:rPr>
          <w:rFonts w:ascii="Times New Roman" w:eastAsia="Times New Roman" w:hAnsi="Times New Roman"/>
        </w:rPr>
      </w:pPr>
      <w:bookmarkStart w:id="2" w:name="page4"/>
      <w:bookmarkEnd w:id="2"/>
    </w:p>
    <w:tbl>
      <w:tblPr>
        <w:tblW w:w="0" w:type="auto"/>
        <w:tblInd w:w="1220" w:type="dxa"/>
        <w:tblLayout w:type="fixed"/>
        <w:tblCellMar>
          <w:left w:w="0" w:type="dxa"/>
          <w:right w:w="0" w:type="dxa"/>
        </w:tblCellMar>
        <w:tblLook w:val="0000" w:firstRow="0" w:lastRow="0" w:firstColumn="0" w:lastColumn="0" w:noHBand="0" w:noVBand="0"/>
      </w:tblPr>
      <w:tblGrid>
        <w:gridCol w:w="980"/>
        <w:gridCol w:w="6060"/>
        <w:gridCol w:w="620"/>
      </w:tblGrid>
      <w:tr w:rsidR="0091750C">
        <w:trPr>
          <w:trHeight w:val="276"/>
        </w:trPr>
        <w:tc>
          <w:tcPr>
            <w:tcW w:w="980" w:type="dxa"/>
            <w:shd w:val="clear" w:color="auto" w:fill="auto"/>
            <w:vAlign w:val="bottom"/>
          </w:tcPr>
          <w:p w:rsidR="0091750C" w:rsidRDefault="0091750C">
            <w:pPr>
              <w:rPr>
                <w:rFonts w:ascii="Times New Roman" w:eastAsia="Times New Roman" w:hAnsi="Times New Roman"/>
                <w:sz w:val="23"/>
              </w:rPr>
            </w:pPr>
          </w:p>
        </w:tc>
        <w:tc>
          <w:tcPr>
            <w:tcW w:w="6060" w:type="dxa"/>
            <w:shd w:val="clear" w:color="auto" w:fill="auto"/>
            <w:vAlign w:val="bottom"/>
          </w:tcPr>
          <w:p w:rsidR="0091750C" w:rsidRDefault="0091750C">
            <w:pPr>
              <w:ind w:left="1660"/>
              <w:rPr>
                <w:rFonts w:ascii="Times New Roman" w:eastAsia="Times New Roman" w:hAnsi="Times New Roman"/>
                <w:b/>
                <w:sz w:val="24"/>
              </w:rPr>
            </w:pPr>
            <w:r>
              <w:rPr>
                <w:rFonts w:ascii="Times New Roman" w:eastAsia="Times New Roman" w:hAnsi="Times New Roman"/>
                <w:b/>
                <w:sz w:val="24"/>
              </w:rPr>
              <w:t>DAFTAR TABEL</w:t>
            </w:r>
          </w:p>
        </w:tc>
        <w:tc>
          <w:tcPr>
            <w:tcW w:w="620" w:type="dxa"/>
            <w:shd w:val="clear" w:color="auto" w:fill="auto"/>
            <w:vAlign w:val="bottom"/>
          </w:tcPr>
          <w:p w:rsidR="0091750C" w:rsidRDefault="0091750C">
            <w:pPr>
              <w:rPr>
                <w:rFonts w:ascii="Times New Roman" w:eastAsia="Times New Roman" w:hAnsi="Times New Roman"/>
                <w:sz w:val="23"/>
              </w:rPr>
            </w:pPr>
          </w:p>
        </w:tc>
      </w:tr>
      <w:tr w:rsidR="0091750C">
        <w:trPr>
          <w:trHeight w:val="984"/>
        </w:trPr>
        <w:tc>
          <w:tcPr>
            <w:tcW w:w="980" w:type="dxa"/>
            <w:shd w:val="clear" w:color="auto" w:fill="auto"/>
            <w:vAlign w:val="bottom"/>
          </w:tcPr>
          <w:p w:rsidR="0091750C" w:rsidRDefault="0091750C">
            <w:pPr>
              <w:rPr>
                <w:rFonts w:ascii="Times New Roman" w:eastAsia="Times New Roman" w:hAnsi="Times New Roman"/>
                <w:sz w:val="24"/>
              </w:rPr>
            </w:pPr>
          </w:p>
        </w:tc>
        <w:tc>
          <w:tcPr>
            <w:tcW w:w="6060" w:type="dxa"/>
            <w:shd w:val="clear" w:color="auto" w:fill="auto"/>
            <w:vAlign w:val="bottom"/>
          </w:tcPr>
          <w:p w:rsidR="0091750C" w:rsidRDefault="0091750C">
            <w:pPr>
              <w:rPr>
                <w:rFonts w:ascii="Times New Roman" w:eastAsia="Times New Roman" w:hAnsi="Times New Roman"/>
                <w:sz w:val="24"/>
              </w:rPr>
            </w:pPr>
          </w:p>
        </w:tc>
        <w:tc>
          <w:tcPr>
            <w:tcW w:w="620" w:type="dxa"/>
            <w:shd w:val="clear" w:color="auto" w:fill="auto"/>
            <w:vAlign w:val="bottom"/>
          </w:tcPr>
          <w:p w:rsidR="0091750C" w:rsidRDefault="0091750C">
            <w:pPr>
              <w:ind w:right="120"/>
              <w:jc w:val="right"/>
              <w:rPr>
                <w:rFonts w:ascii="Times New Roman" w:eastAsia="Times New Roman" w:hAnsi="Times New Roman"/>
                <w:sz w:val="24"/>
              </w:rPr>
            </w:pPr>
            <w:r>
              <w:rPr>
                <w:rFonts w:ascii="Times New Roman" w:eastAsia="Times New Roman" w:hAnsi="Times New Roman"/>
                <w:sz w:val="24"/>
              </w:rPr>
              <w:t>hal</w:t>
            </w:r>
          </w:p>
        </w:tc>
      </w:tr>
      <w:tr w:rsidR="0091750C">
        <w:trPr>
          <w:trHeight w:val="389"/>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1.1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Klasifikasi Skala Kepuasan</w:t>
            </w:r>
          </w:p>
        </w:tc>
        <w:tc>
          <w:tcPr>
            <w:tcW w:w="620" w:type="dxa"/>
            <w:shd w:val="clear" w:color="auto" w:fill="auto"/>
            <w:vAlign w:val="bottom"/>
          </w:tcPr>
          <w:p w:rsidR="0091750C" w:rsidRDefault="00B10680">
            <w:pPr>
              <w:jc w:val="right"/>
              <w:rPr>
                <w:rFonts w:ascii="Times New Roman" w:eastAsia="Times New Roman" w:hAnsi="Times New Roman"/>
                <w:sz w:val="24"/>
              </w:rPr>
            </w:pPr>
            <w:r>
              <w:rPr>
                <w:rFonts w:ascii="Times New Roman" w:eastAsia="Times New Roman" w:hAnsi="Times New Roman"/>
                <w:sz w:val="24"/>
              </w:rPr>
              <w:t>6</w:t>
            </w:r>
          </w:p>
        </w:tc>
      </w:tr>
      <w:tr w:rsidR="0091750C">
        <w:trPr>
          <w:trHeight w:val="386"/>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2.1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Evaluasi Dosen Prodi Pendidikan Matematika per Komponen</w:t>
            </w:r>
          </w:p>
        </w:tc>
        <w:tc>
          <w:tcPr>
            <w:tcW w:w="620" w:type="dxa"/>
            <w:shd w:val="clear" w:color="auto" w:fill="auto"/>
            <w:vAlign w:val="bottom"/>
          </w:tcPr>
          <w:p w:rsidR="0091750C" w:rsidRDefault="00B10680">
            <w:pPr>
              <w:jc w:val="right"/>
              <w:rPr>
                <w:rFonts w:ascii="Times New Roman" w:eastAsia="Times New Roman" w:hAnsi="Times New Roman"/>
                <w:sz w:val="24"/>
              </w:rPr>
            </w:pPr>
            <w:r>
              <w:rPr>
                <w:rFonts w:ascii="Times New Roman" w:eastAsia="Times New Roman" w:hAnsi="Times New Roman"/>
                <w:sz w:val="24"/>
              </w:rPr>
              <w:t>8</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pgSz w:w="12240" w:h="15840"/>
          <w:pgMar w:top="1440" w:right="1440" w:bottom="184" w:left="1440" w:header="0" w:footer="0" w:gutter="0"/>
          <w:cols w:space="0" w:equalWidth="0">
            <w:col w:w="9360"/>
          </w:cols>
          <w:docGrid w:linePitch="360"/>
        </w:sectPr>
      </w:pPr>
    </w:p>
    <w:p w:rsidR="0091750C" w:rsidRDefault="0091750C">
      <w:pPr>
        <w:spacing w:line="77" w:lineRule="exact"/>
        <w:rPr>
          <w:rFonts w:ascii="Times New Roman" w:eastAsia="Times New Roman" w:hAnsi="Times New Roman"/>
        </w:rPr>
      </w:pPr>
      <w:bookmarkStart w:id="3" w:name="page5"/>
      <w:bookmarkEnd w:id="3"/>
    </w:p>
    <w:p w:rsidR="0091750C" w:rsidRDefault="0091750C">
      <w:pPr>
        <w:ind w:right="20"/>
        <w:jc w:val="center"/>
        <w:rPr>
          <w:rFonts w:ascii="Times New Roman" w:eastAsia="Times New Roman" w:hAnsi="Times New Roman"/>
          <w:b/>
          <w:sz w:val="24"/>
        </w:rPr>
      </w:pPr>
      <w:bookmarkStart w:id="4" w:name="page6"/>
      <w:bookmarkEnd w:id="4"/>
      <w:r>
        <w:rPr>
          <w:rFonts w:ascii="Times New Roman" w:eastAsia="Times New Roman" w:hAnsi="Times New Roman"/>
          <w:b/>
          <w:sz w:val="24"/>
        </w:rPr>
        <w:t>BAB I</w:t>
      </w:r>
    </w:p>
    <w:p w:rsidR="0091750C" w:rsidRDefault="0091750C">
      <w:pPr>
        <w:spacing w:line="144" w:lineRule="exact"/>
        <w:rPr>
          <w:rFonts w:ascii="Times New Roman" w:eastAsia="Times New Roman" w:hAnsi="Times New Roman"/>
        </w:rPr>
      </w:pPr>
    </w:p>
    <w:p w:rsidR="0091750C" w:rsidRDefault="0091750C">
      <w:pPr>
        <w:ind w:right="60"/>
        <w:jc w:val="center"/>
        <w:rPr>
          <w:rFonts w:ascii="Times New Roman" w:eastAsia="Times New Roman" w:hAnsi="Times New Roman"/>
          <w:b/>
          <w:sz w:val="24"/>
        </w:rPr>
      </w:pPr>
      <w:r>
        <w:rPr>
          <w:rFonts w:ascii="Times New Roman" w:eastAsia="Times New Roman" w:hAnsi="Times New Roman"/>
          <w:b/>
          <w:sz w:val="24"/>
        </w:rPr>
        <w:t>PENDAHULUAN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A.  Latar Belakang</w:t>
      </w:r>
    </w:p>
    <w:p w:rsidR="0091750C" w:rsidRDefault="0091750C">
      <w:pPr>
        <w:spacing w:line="142" w:lineRule="exact"/>
        <w:rPr>
          <w:rFonts w:ascii="Times New Roman" w:eastAsia="Times New Roman" w:hAnsi="Times New Roman"/>
        </w:rPr>
      </w:pPr>
    </w:p>
    <w:p w:rsidR="0091750C" w:rsidRDefault="0091750C">
      <w:pPr>
        <w:spacing w:line="358" w:lineRule="auto"/>
        <w:ind w:right="20" w:firstLine="721"/>
        <w:jc w:val="both"/>
        <w:rPr>
          <w:rFonts w:ascii="Times New Roman" w:eastAsia="Times New Roman" w:hAnsi="Times New Roman"/>
          <w:sz w:val="24"/>
        </w:rPr>
      </w:pPr>
      <w:r>
        <w:rPr>
          <w:rFonts w:ascii="Times New Roman" w:eastAsia="Times New Roman" w:hAnsi="Times New Roman"/>
          <w:sz w:val="24"/>
        </w:rPr>
        <w:t xml:space="preserve">Evaluasi terhadap implementasi sistem mutu di lingkungan </w:t>
      </w:r>
      <w:r w:rsidR="0093727D">
        <w:rPr>
          <w:rFonts w:ascii="Times New Roman" w:eastAsia="Times New Roman" w:hAnsi="Times New Roman"/>
          <w:sz w:val="24"/>
        </w:rPr>
        <w:t>STKIP Bina Bangsa Meulaboh</w:t>
      </w:r>
      <w:r>
        <w:rPr>
          <w:rFonts w:ascii="Times New Roman" w:eastAsia="Times New Roman" w:hAnsi="Times New Roman"/>
          <w:sz w:val="24"/>
        </w:rPr>
        <w:t xml:space="preserve"> adalah salah satu proses yang secara rutin dilakukan dalam rangka menjaga keberlangsungan berjalannya sebuah sistem sesuai dengan standar yang sudah ditetapkan. Pengukuran kepuasan mahasiswa sebagai salah satu stake holder terhadap layanan yang diterimanya di lingkungan STKIP </w:t>
      </w:r>
      <w:r w:rsidR="0093727D">
        <w:rPr>
          <w:rFonts w:ascii="Times New Roman" w:eastAsia="Times New Roman" w:hAnsi="Times New Roman"/>
          <w:sz w:val="24"/>
        </w:rPr>
        <w:t>BBM</w:t>
      </w:r>
      <w:r>
        <w:rPr>
          <w:rFonts w:ascii="Times New Roman" w:eastAsia="Times New Roman" w:hAnsi="Times New Roman"/>
          <w:sz w:val="24"/>
        </w:rPr>
        <w:t xml:space="preserve"> </w:t>
      </w:r>
    </w:p>
    <w:p w:rsidR="0091750C" w:rsidRDefault="0091750C">
      <w:pPr>
        <w:spacing w:line="200" w:lineRule="exact"/>
        <w:rPr>
          <w:rFonts w:ascii="Times New Roman" w:eastAsia="Times New Roman" w:hAnsi="Times New Roman"/>
        </w:rPr>
      </w:pPr>
    </w:p>
    <w:p w:rsidR="0091750C" w:rsidRDefault="0091750C">
      <w:pPr>
        <w:spacing w:line="23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B.  Tujuan Pengukuran</w:t>
      </w:r>
    </w:p>
    <w:p w:rsidR="0091750C" w:rsidRDefault="0091750C">
      <w:pPr>
        <w:spacing w:line="141" w:lineRule="exact"/>
        <w:rPr>
          <w:rFonts w:ascii="Times New Roman" w:eastAsia="Times New Roman" w:hAnsi="Times New Roman"/>
        </w:rPr>
      </w:pPr>
    </w:p>
    <w:p w:rsidR="0091750C" w:rsidRDefault="0091750C">
      <w:pPr>
        <w:spacing w:line="360" w:lineRule="auto"/>
        <w:ind w:right="20" w:firstLine="721"/>
        <w:jc w:val="both"/>
        <w:rPr>
          <w:rFonts w:ascii="Times New Roman" w:eastAsia="Times New Roman" w:hAnsi="Times New Roman"/>
          <w:sz w:val="24"/>
        </w:rPr>
      </w:pPr>
      <w:r>
        <w:rPr>
          <w:rFonts w:ascii="Times New Roman" w:eastAsia="Times New Roman" w:hAnsi="Times New Roman"/>
          <w:sz w:val="24"/>
        </w:rPr>
        <w:t>Tujuan dari kegiatan pengukuran kepuasan mahasiswa secara umum adalah untuk menjaga</w:t>
      </w:r>
      <w:r w:rsidR="00B67B10">
        <w:rPr>
          <w:rFonts w:ascii="Times New Roman" w:eastAsia="Times New Roman" w:hAnsi="Times New Roman"/>
          <w:sz w:val="24"/>
        </w:rPr>
        <w:t xml:space="preserve"> </w:t>
      </w:r>
      <w:r>
        <w:rPr>
          <w:rFonts w:ascii="Times New Roman" w:eastAsia="Times New Roman" w:hAnsi="Times New Roman"/>
          <w:sz w:val="24"/>
        </w:rPr>
        <w:t xml:space="preserve">keberlangsungan implementasi sistem mutu di STKIP </w:t>
      </w:r>
      <w:r w:rsidR="0093727D">
        <w:rPr>
          <w:rFonts w:ascii="Times New Roman" w:eastAsia="Times New Roman" w:hAnsi="Times New Roman"/>
          <w:sz w:val="24"/>
        </w:rPr>
        <w:t>BBM</w:t>
      </w:r>
      <w:r>
        <w:rPr>
          <w:rFonts w:ascii="Times New Roman" w:eastAsia="Times New Roman" w:hAnsi="Times New Roman"/>
          <w:sz w:val="24"/>
        </w:rPr>
        <w:t>. Salah satu syarat dalam sistem manajemen mutu</w:t>
      </w:r>
      <w:r w:rsidR="00B67B10">
        <w:rPr>
          <w:rFonts w:ascii="Times New Roman" w:eastAsia="Times New Roman" w:hAnsi="Times New Roman"/>
          <w:sz w:val="24"/>
        </w:rPr>
        <w:t xml:space="preserve"> </w:t>
      </w:r>
      <w:r>
        <w:rPr>
          <w:rFonts w:ascii="Times New Roman" w:eastAsia="Times New Roman" w:hAnsi="Times New Roman"/>
          <w:sz w:val="24"/>
        </w:rPr>
        <w:t>adalah umpan balik dari stake holders sebagai acuan bagi manajemen dalam menyusun program kerja</w:t>
      </w:r>
      <w:r w:rsidR="00B67B10">
        <w:rPr>
          <w:rFonts w:ascii="Times New Roman" w:eastAsia="Times New Roman" w:hAnsi="Times New Roman"/>
          <w:sz w:val="24"/>
        </w:rPr>
        <w:t xml:space="preserve"> </w:t>
      </w:r>
      <w:r>
        <w:rPr>
          <w:rFonts w:ascii="Times New Roman" w:eastAsia="Times New Roman" w:hAnsi="Times New Roman"/>
          <w:sz w:val="24"/>
        </w:rPr>
        <w:t>rutin maupun program pengembangan maupun dalam menentukan arah kebijakan lembaga, khususnya</w:t>
      </w:r>
      <w:r w:rsidR="00B67B10">
        <w:rPr>
          <w:rFonts w:ascii="Times New Roman" w:eastAsia="Times New Roman" w:hAnsi="Times New Roman"/>
          <w:sz w:val="24"/>
        </w:rPr>
        <w:t xml:space="preserve"> </w:t>
      </w:r>
      <w:r>
        <w:rPr>
          <w:rFonts w:ascii="Times New Roman" w:eastAsia="Times New Roman" w:hAnsi="Times New Roman"/>
          <w:sz w:val="24"/>
        </w:rPr>
        <w:t>yang terkait dengan stake holders. Secara khusus, pengukuran dilakukan untuk mengetahui tingkat kepuasan mahasiswa berdasarkan tingkat kepentingan terhadap 4 komponen, untuk mendapatkan umpan</w:t>
      </w:r>
      <w:r w:rsidR="00B67B10">
        <w:rPr>
          <w:rFonts w:ascii="Times New Roman" w:eastAsia="Times New Roman" w:hAnsi="Times New Roman"/>
          <w:sz w:val="24"/>
        </w:rPr>
        <w:t xml:space="preserve"> </w:t>
      </w:r>
      <w:r>
        <w:rPr>
          <w:rFonts w:ascii="Times New Roman" w:eastAsia="Times New Roman" w:hAnsi="Times New Roman"/>
          <w:sz w:val="24"/>
        </w:rPr>
        <w:t>balik terkait dengan upaya perbaikan secara berkelanjutan dalam memberikan pelayanan kepada</w:t>
      </w:r>
      <w:r w:rsidR="00B67B10">
        <w:rPr>
          <w:rFonts w:ascii="Times New Roman" w:eastAsia="Times New Roman" w:hAnsi="Times New Roman"/>
          <w:sz w:val="24"/>
        </w:rPr>
        <w:t xml:space="preserve"> </w:t>
      </w:r>
      <w:r>
        <w:rPr>
          <w:rFonts w:ascii="Times New Roman" w:eastAsia="Times New Roman" w:hAnsi="Times New Roman"/>
          <w:sz w:val="24"/>
        </w:rPr>
        <w:t>mahasiswa sebagai salah satu stakeholder dan untuk menentukan komponen atau aspek kinerja lembaga</w:t>
      </w:r>
      <w:r w:rsidR="00B67B10">
        <w:rPr>
          <w:rFonts w:ascii="Times New Roman" w:eastAsia="Times New Roman" w:hAnsi="Times New Roman"/>
          <w:sz w:val="24"/>
        </w:rPr>
        <w:t xml:space="preserve"> </w:t>
      </w:r>
      <w:r>
        <w:rPr>
          <w:rFonts w:ascii="Times New Roman" w:eastAsia="Times New Roman" w:hAnsi="Times New Roman"/>
          <w:sz w:val="24"/>
        </w:rPr>
        <w:t>yang perlu segera ditindak</w:t>
      </w:r>
      <w:r w:rsidR="00B67B10">
        <w:rPr>
          <w:rFonts w:ascii="Times New Roman" w:eastAsia="Times New Roman" w:hAnsi="Times New Roman"/>
          <w:sz w:val="24"/>
        </w:rPr>
        <w:t xml:space="preserve"> </w:t>
      </w:r>
      <w:r>
        <w:rPr>
          <w:rFonts w:ascii="Times New Roman" w:eastAsia="Times New Roman" w:hAnsi="Times New Roman"/>
          <w:sz w:val="24"/>
        </w:rPr>
        <w:t>lanjuti berdasarkan skala prioritas.</w:t>
      </w:r>
    </w:p>
    <w:p w:rsidR="0091750C" w:rsidRDefault="0091750C">
      <w:pPr>
        <w:spacing w:line="200" w:lineRule="exact"/>
        <w:rPr>
          <w:rFonts w:ascii="Times New Roman" w:eastAsia="Times New Roman" w:hAnsi="Times New Roman"/>
        </w:rPr>
      </w:pPr>
    </w:p>
    <w:p w:rsidR="0091750C" w:rsidRDefault="0091750C">
      <w:pPr>
        <w:spacing w:line="212" w:lineRule="exact"/>
        <w:rPr>
          <w:rFonts w:ascii="Times New Roman" w:eastAsia="Times New Roman" w:hAnsi="Times New Roman"/>
        </w:rPr>
      </w:pPr>
    </w:p>
    <w:p w:rsidR="0091750C" w:rsidRDefault="0091750C">
      <w:pPr>
        <w:numPr>
          <w:ilvl w:val="0"/>
          <w:numId w:val="2"/>
        </w:numPr>
        <w:tabs>
          <w:tab w:val="left" w:pos="360"/>
        </w:tabs>
        <w:ind w:left="360" w:hanging="358"/>
        <w:rPr>
          <w:rFonts w:ascii="Times New Roman" w:eastAsia="Times New Roman" w:hAnsi="Times New Roman"/>
          <w:b/>
          <w:sz w:val="24"/>
        </w:rPr>
      </w:pPr>
      <w:r>
        <w:rPr>
          <w:rFonts w:ascii="Times New Roman" w:eastAsia="Times New Roman" w:hAnsi="Times New Roman"/>
          <w:b/>
          <w:sz w:val="24"/>
        </w:rPr>
        <w:t>Waktu Pelaksanaan Kegiatan</w:t>
      </w:r>
    </w:p>
    <w:p w:rsidR="0091750C" w:rsidRDefault="0091750C">
      <w:pPr>
        <w:spacing w:line="129" w:lineRule="exact"/>
        <w:rPr>
          <w:rFonts w:ascii="Times New Roman" w:eastAsia="Times New Roman" w:hAnsi="Times New Roman"/>
          <w:b/>
          <w:sz w:val="24"/>
        </w:rPr>
      </w:pPr>
    </w:p>
    <w:p w:rsidR="0091750C" w:rsidRDefault="0091750C" w:rsidP="004D3922">
      <w:pPr>
        <w:spacing w:line="360" w:lineRule="auto"/>
        <w:ind w:firstLine="360"/>
        <w:jc w:val="both"/>
        <w:rPr>
          <w:rFonts w:ascii="Times New Roman" w:eastAsia="Times New Roman" w:hAnsi="Times New Roman"/>
          <w:sz w:val="24"/>
        </w:rPr>
      </w:pPr>
      <w:r>
        <w:rPr>
          <w:rFonts w:ascii="Times New Roman" w:eastAsia="Times New Roman" w:hAnsi="Times New Roman"/>
          <w:sz w:val="24"/>
        </w:rPr>
        <w:t xml:space="preserve">Persiapan untuk pengukuran kepuasan mahasiswa dimulai sejak </w:t>
      </w:r>
      <w:r w:rsidR="0061475C">
        <w:rPr>
          <w:rFonts w:ascii="Times New Roman" w:eastAsia="Times New Roman" w:hAnsi="Times New Roman"/>
          <w:sz w:val="24"/>
        </w:rPr>
        <w:t>Maret</w:t>
      </w:r>
      <w:r w:rsidR="004D3922">
        <w:rPr>
          <w:rFonts w:ascii="Times New Roman" w:eastAsia="Times New Roman" w:hAnsi="Times New Roman"/>
          <w:sz w:val="24"/>
        </w:rPr>
        <w:t xml:space="preserve"> 201</w:t>
      </w:r>
      <w:r w:rsidR="00413981">
        <w:rPr>
          <w:rFonts w:ascii="Times New Roman" w:eastAsia="Times New Roman" w:hAnsi="Times New Roman"/>
          <w:sz w:val="24"/>
        </w:rPr>
        <w:t>5</w:t>
      </w:r>
      <w:r w:rsidR="004D3922">
        <w:rPr>
          <w:rFonts w:ascii="Times New Roman" w:eastAsia="Times New Roman" w:hAnsi="Times New Roman"/>
          <w:sz w:val="24"/>
        </w:rPr>
        <w:t xml:space="preserve"> </w:t>
      </w:r>
      <w:r>
        <w:rPr>
          <w:rFonts w:ascii="Times New Roman" w:eastAsia="Times New Roman" w:hAnsi="Times New Roman"/>
          <w:sz w:val="24"/>
        </w:rPr>
        <w:t xml:space="preserve">dengan menyusun alat ukur kepuasan mahasiswa yang baru sesuai dengan hasil identifikasi komponen kepuasan dari pengukuran periode sebelumnya. Pelaksanaan survei (pengambilan data) dilapangan dan entry data dilakukan bulan </w:t>
      </w:r>
      <w:r w:rsidR="00B04640">
        <w:rPr>
          <w:rFonts w:ascii="Times New Roman" w:eastAsia="Times New Roman" w:hAnsi="Times New Roman"/>
          <w:sz w:val="24"/>
        </w:rPr>
        <w:t>Agustus</w:t>
      </w:r>
      <w:r>
        <w:rPr>
          <w:rFonts w:ascii="Times New Roman" w:eastAsia="Times New Roman" w:hAnsi="Times New Roman"/>
          <w:sz w:val="24"/>
        </w:rPr>
        <w:t xml:space="preserve"> 201</w:t>
      </w:r>
      <w:r w:rsidR="00413981">
        <w:rPr>
          <w:rFonts w:ascii="Times New Roman" w:eastAsia="Times New Roman" w:hAnsi="Times New Roman"/>
          <w:sz w:val="24"/>
        </w:rPr>
        <w:t>5</w:t>
      </w:r>
      <w:r>
        <w:rPr>
          <w:rFonts w:ascii="Times New Roman" w:eastAsia="Times New Roman" w:hAnsi="Times New Roman"/>
          <w:sz w:val="24"/>
        </w:rPr>
        <w:t xml:space="preserve">. Analisis data dan pelaporan hasil dilaksanakan pada bulan </w:t>
      </w:r>
      <w:r w:rsidR="00B04640">
        <w:rPr>
          <w:rFonts w:ascii="Times New Roman" w:eastAsia="Times New Roman" w:hAnsi="Times New Roman"/>
          <w:sz w:val="24"/>
        </w:rPr>
        <w:t>September</w:t>
      </w:r>
      <w:r>
        <w:rPr>
          <w:rFonts w:ascii="Times New Roman" w:eastAsia="Times New Roman" w:hAnsi="Times New Roman"/>
          <w:sz w:val="24"/>
        </w:rPr>
        <w:t xml:space="preserve"> 201</w:t>
      </w:r>
      <w:r w:rsidR="00413981">
        <w:rPr>
          <w:rFonts w:ascii="Times New Roman" w:eastAsia="Times New Roman" w:hAnsi="Times New Roman"/>
          <w:sz w:val="24"/>
        </w:rPr>
        <w:t>5</w:t>
      </w:r>
      <w:r>
        <w:rPr>
          <w:rFonts w:ascii="Times New Roman" w:eastAsia="Times New Roman" w:hAnsi="Times New Roman"/>
          <w:sz w:val="24"/>
        </w:rPr>
        <w:t>.</w:t>
      </w:r>
    </w:p>
    <w:p w:rsidR="00037BE7" w:rsidRDefault="00037BE7">
      <w:pPr>
        <w:spacing w:line="357" w:lineRule="auto"/>
        <w:ind w:right="20"/>
        <w:jc w:val="both"/>
        <w:rPr>
          <w:rFonts w:ascii="Times New Roman" w:eastAsia="Times New Roman" w:hAnsi="Times New Roman"/>
          <w:sz w:val="24"/>
        </w:rPr>
      </w:pPr>
    </w:p>
    <w:p w:rsidR="00F456EE" w:rsidRDefault="00F456EE">
      <w:pPr>
        <w:spacing w:line="20" w:lineRule="exact"/>
        <w:rPr>
          <w:rFonts w:ascii="Times New Roman" w:eastAsia="Times New Roman" w:hAnsi="Times New Roman"/>
        </w:rPr>
      </w:pPr>
    </w:p>
    <w:p w:rsidR="0091750C" w:rsidRDefault="0091750C">
      <w:pPr>
        <w:spacing w:line="20" w:lineRule="exact"/>
        <w:rPr>
          <w:rFonts w:ascii="Times New Roman" w:eastAsia="Times New Roman" w:hAnsi="Times New Roman"/>
        </w:rPr>
      </w:pPr>
    </w:p>
    <w:p w:rsidR="00F456EE" w:rsidRDefault="00F456EE" w:rsidP="00037BE7">
      <w:pPr>
        <w:spacing w:line="237" w:lineRule="auto"/>
        <w:rPr>
          <w:rFonts w:ascii="Times New Roman" w:eastAsia="Times New Roman" w:hAnsi="Times New Roman"/>
          <w:b/>
          <w:sz w:val="24"/>
        </w:rPr>
      </w:pPr>
      <w:bookmarkStart w:id="5" w:name="page7"/>
      <w:bookmarkEnd w:id="5"/>
      <w:r>
        <w:rPr>
          <w:rFonts w:ascii="Times New Roman" w:eastAsia="Times New Roman" w:hAnsi="Times New Roman"/>
          <w:b/>
          <w:sz w:val="24"/>
        </w:rPr>
        <w:t>D. Responden</w:t>
      </w:r>
    </w:p>
    <w:p w:rsidR="00037BE7" w:rsidRPr="00037BE7" w:rsidRDefault="00037BE7" w:rsidP="00037BE7">
      <w:pPr>
        <w:spacing w:line="237" w:lineRule="auto"/>
        <w:rPr>
          <w:rFonts w:ascii="Times New Roman" w:eastAsia="Times New Roman" w:hAnsi="Times New Roman"/>
          <w:b/>
          <w:sz w:val="24"/>
        </w:rPr>
      </w:pPr>
    </w:p>
    <w:p w:rsidR="0091750C" w:rsidRDefault="004D3922">
      <w:pPr>
        <w:spacing w:line="353" w:lineRule="auto"/>
        <w:ind w:right="20" w:firstLine="361"/>
        <w:jc w:val="both"/>
        <w:rPr>
          <w:rFonts w:ascii="Times New Roman" w:eastAsia="Times New Roman" w:hAnsi="Times New Roman"/>
          <w:sz w:val="24"/>
        </w:rPr>
      </w:pPr>
      <w:r>
        <w:rPr>
          <w:rFonts w:ascii="Times New Roman" w:eastAsia="Times New Roman" w:hAnsi="Times New Roman"/>
          <w:sz w:val="24"/>
        </w:rPr>
        <w:t xml:space="preserve">Banyaknya </w:t>
      </w:r>
      <w:r w:rsidR="0091750C">
        <w:rPr>
          <w:rFonts w:ascii="Times New Roman" w:eastAsia="Times New Roman" w:hAnsi="Times New Roman"/>
          <w:sz w:val="24"/>
        </w:rPr>
        <w:t>respoden yang dilibatkan dalam survey ini yaitu seluruh mahasiswa yang aktif di prodi pendidikan matematika, ini dapat dilihat pada Tabel 1.1 dengan rincian sebagai berikut:</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91750C" w:rsidRDefault="0091750C">
      <w:pPr>
        <w:ind w:right="-119"/>
        <w:jc w:val="center"/>
        <w:rPr>
          <w:rFonts w:ascii="Times New Roman" w:eastAsia="Times New Roman" w:hAnsi="Times New Roman"/>
          <w:b/>
          <w:sz w:val="24"/>
        </w:rPr>
      </w:pPr>
      <w:r>
        <w:rPr>
          <w:rFonts w:ascii="Times New Roman" w:eastAsia="Times New Roman" w:hAnsi="Times New Roman"/>
          <w:b/>
          <w:sz w:val="24"/>
        </w:rPr>
        <w:t>Tabel 1.1 Jumlah Responden di Prodi Pendidikan Matematika</w:t>
      </w:r>
    </w:p>
    <w:p w:rsidR="0091750C" w:rsidRDefault="0091750C">
      <w:pPr>
        <w:spacing w:line="140" w:lineRule="exact"/>
        <w:rPr>
          <w:rFonts w:ascii="Times New Roman" w:eastAsia="Times New Roman" w:hAnsi="Times New Roman"/>
        </w:rPr>
      </w:pPr>
    </w:p>
    <w:tbl>
      <w:tblPr>
        <w:tblW w:w="0" w:type="auto"/>
        <w:tblInd w:w="1250" w:type="dxa"/>
        <w:tblLayout w:type="fixed"/>
        <w:tblCellMar>
          <w:left w:w="0" w:type="dxa"/>
          <w:right w:w="0" w:type="dxa"/>
        </w:tblCellMar>
        <w:tblLook w:val="0000" w:firstRow="0" w:lastRow="0" w:firstColumn="0" w:lastColumn="0" w:noHBand="0" w:noVBand="0"/>
      </w:tblPr>
      <w:tblGrid>
        <w:gridCol w:w="120"/>
        <w:gridCol w:w="520"/>
        <w:gridCol w:w="100"/>
        <w:gridCol w:w="100"/>
        <w:gridCol w:w="4060"/>
        <w:gridCol w:w="100"/>
        <w:gridCol w:w="100"/>
        <w:gridCol w:w="1140"/>
        <w:gridCol w:w="120"/>
      </w:tblGrid>
      <w:tr w:rsidR="0091750C">
        <w:trPr>
          <w:trHeight w:val="135"/>
        </w:trPr>
        <w:tc>
          <w:tcPr>
            <w:tcW w:w="120" w:type="dxa"/>
            <w:tcBorders>
              <w:top w:val="single" w:sz="8" w:space="0" w:color="auto"/>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vMerge w:val="restart"/>
            <w:tcBorders>
              <w:top w:val="single" w:sz="8" w:space="0" w:color="auto"/>
            </w:tcBorders>
            <w:shd w:val="clear" w:color="auto" w:fill="C0C0C0"/>
            <w:vAlign w:val="bottom"/>
          </w:tcPr>
          <w:p w:rsidR="0091750C" w:rsidRDefault="0091750C">
            <w:pPr>
              <w:jc w:val="center"/>
              <w:rPr>
                <w:rFonts w:ascii="Arial Narrow" w:eastAsia="Arial Narrow" w:hAnsi="Arial Narrow"/>
                <w:b/>
                <w:sz w:val="23"/>
              </w:rPr>
            </w:pPr>
            <w:r>
              <w:rPr>
                <w:rFonts w:ascii="Arial Narrow" w:eastAsia="Arial Narrow" w:hAnsi="Arial Narrow"/>
                <w:b/>
                <w:sz w:val="23"/>
              </w:rPr>
              <w:t>No</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4060" w:type="dxa"/>
            <w:vMerge w:val="restart"/>
            <w:tcBorders>
              <w:top w:val="single" w:sz="8" w:space="0" w:color="auto"/>
            </w:tcBorders>
            <w:shd w:val="clear" w:color="auto" w:fill="C0C0C0"/>
            <w:vAlign w:val="bottom"/>
          </w:tcPr>
          <w:p w:rsidR="0091750C" w:rsidRDefault="0091750C">
            <w:pPr>
              <w:ind w:left="1400"/>
              <w:rPr>
                <w:rFonts w:ascii="Arial Narrow" w:eastAsia="Arial Narrow" w:hAnsi="Arial Narrow"/>
                <w:b/>
                <w:sz w:val="23"/>
              </w:rPr>
            </w:pPr>
            <w:r>
              <w:rPr>
                <w:rFonts w:ascii="Arial Narrow" w:eastAsia="Arial Narrow" w:hAnsi="Arial Narrow"/>
                <w:b/>
                <w:sz w:val="23"/>
              </w:rPr>
              <w:t>NAMA DOSEN</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14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2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510"/>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52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406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1140" w:type="dxa"/>
            <w:shd w:val="clear" w:color="auto" w:fill="C0C0C0"/>
            <w:vAlign w:val="bottom"/>
          </w:tcPr>
          <w:p w:rsidR="0091750C" w:rsidRDefault="0091750C">
            <w:pPr>
              <w:rPr>
                <w:rFonts w:ascii="Times New Roman" w:eastAsia="Times New Roman" w:hAnsi="Times New Roman"/>
                <w:sz w:val="24"/>
              </w:rPr>
            </w:pP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r>
      <w:tr w:rsidR="0091750C">
        <w:trPr>
          <w:trHeight w:val="91"/>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52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406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1140" w:type="dxa"/>
            <w:vMerge w:val="restart"/>
            <w:shd w:val="clear" w:color="auto" w:fill="C0C0C0"/>
            <w:vAlign w:val="bottom"/>
          </w:tcPr>
          <w:p w:rsidR="0091750C" w:rsidRDefault="0091750C">
            <w:pPr>
              <w:spacing w:line="256" w:lineRule="exact"/>
              <w:jc w:val="center"/>
              <w:rPr>
                <w:rFonts w:ascii="Arial Narrow" w:eastAsia="Arial Narrow" w:hAnsi="Arial Narrow"/>
                <w:b/>
                <w:w w:val="95"/>
                <w:sz w:val="23"/>
                <w:highlight w:val="lightGray"/>
              </w:rPr>
            </w:pPr>
            <w:r>
              <w:rPr>
                <w:rFonts w:ascii="Arial Narrow" w:eastAsia="Arial Narrow" w:hAnsi="Arial Narrow"/>
                <w:b/>
                <w:w w:val="95"/>
                <w:sz w:val="23"/>
                <w:highlight w:val="lightGray"/>
              </w:rPr>
              <w:t>RESPONDEN</w:t>
            </w: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r>
      <w:tr w:rsidR="0091750C">
        <w:trPr>
          <w:trHeight w:val="29"/>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520" w:type="dxa"/>
            <w:shd w:val="clear" w:color="auto" w:fill="C0C0C0"/>
            <w:vAlign w:val="bottom"/>
          </w:tcPr>
          <w:p w:rsidR="0091750C" w:rsidRDefault="0091750C">
            <w:pPr>
              <w:rPr>
                <w:rFonts w:ascii="Times New Roman" w:eastAsia="Times New Roman" w:hAnsi="Times New Roman"/>
                <w:sz w:val="2"/>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shd w:val="clear" w:color="auto" w:fill="C0C0C0"/>
            <w:vAlign w:val="bottom"/>
          </w:tcPr>
          <w:p w:rsidR="0091750C" w:rsidRDefault="0091750C">
            <w:pPr>
              <w:rPr>
                <w:rFonts w:ascii="Times New Roman" w:eastAsia="Times New Roman" w:hAnsi="Times New Roman"/>
                <w:sz w:val="2"/>
              </w:rPr>
            </w:pPr>
          </w:p>
        </w:tc>
        <w:tc>
          <w:tcPr>
            <w:tcW w:w="4060" w:type="dxa"/>
            <w:shd w:val="clear" w:color="auto" w:fill="C0C0C0"/>
            <w:vAlign w:val="bottom"/>
          </w:tcPr>
          <w:p w:rsidR="0091750C" w:rsidRDefault="0091750C">
            <w:pPr>
              <w:rPr>
                <w:rFonts w:ascii="Times New Roman" w:eastAsia="Times New Roman" w:hAnsi="Times New Roman"/>
                <w:sz w:val="2"/>
              </w:rPr>
            </w:pPr>
          </w:p>
        </w:tc>
        <w:tc>
          <w:tcPr>
            <w:tcW w:w="10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vMerge w:val="restart"/>
            <w:shd w:val="clear" w:color="auto" w:fill="C0C0C0"/>
            <w:vAlign w:val="bottom"/>
          </w:tcPr>
          <w:p w:rsidR="0091750C" w:rsidRDefault="0091750C">
            <w:pPr>
              <w:rPr>
                <w:rFonts w:ascii="Times New Roman" w:eastAsia="Times New Roman" w:hAnsi="Times New Roman"/>
                <w:sz w:val="2"/>
              </w:rPr>
            </w:pPr>
          </w:p>
        </w:tc>
        <w:tc>
          <w:tcPr>
            <w:tcW w:w="1140" w:type="dxa"/>
            <w:vMerge/>
            <w:shd w:val="clear" w:color="auto" w:fill="C0C0C0"/>
            <w:vAlign w:val="bottom"/>
          </w:tcPr>
          <w:p w:rsidR="0091750C" w:rsidRDefault="0091750C">
            <w:pPr>
              <w:rPr>
                <w:rFonts w:ascii="Times New Roman" w:eastAsia="Times New Roman" w:hAnsi="Times New Roman"/>
                <w:sz w:val="2"/>
              </w:rPr>
            </w:pPr>
          </w:p>
        </w:tc>
        <w:tc>
          <w:tcPr>
            <w:tcW w:w="12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r>
      <w:tr w:rsidR="0091750C">
        <w:trPr>
          <w:trHeight w:val="136"/>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shd w:val="clear" w:color="auto" w:fill="C0C0C0"/>
            <w:vAlign w:val="bottom"/>
          </w:tcPr>
          <w:p w:rsidR="0091750C" w:rsidRDefault="0091750C">
            <w:pPr>
              <w:rPr>
                <w:rFonts w:ascii="Times New Roman" w:eastAsia="Times New Roman" w:hAnsi="Times New Roman"/>
                <w:sz w:val="11"/>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shd w:val="clear" w:color="auto" w:fill="C0C0C0"/>
            <w:vAlign w:val="bottom"/>
          </w:tcPr>
          <w:p w:rsidR="0091750C" w:rsidRDefault="0091750C">
            <w:pPr>
              <w:rPr>
                <w:rFonts w:ascii="Times New Roman" w:eastAsia="Times New Roman" w:hAnsi="Times New Roman"/>
                <w:sz w:val="11"/>
              </w:rPr>
            </w:pPr>
          </w:p>
        </w:tc>
        <w:tc>
          <w:tcPr>
            <w:tcW w:w="4060" w:type="dxa"/>
            <w:shd w:val="clear" w:color="auto" w:fill="C0C0C0"/>
            <w:vAlign w:val="bottom"/>
          </w:tcPr>
          <w:p w:rsidR="0091750C" w:rsidRDefault="0091750C">
            <w:pPr>
              <w:rPr>
                <w:rFonts w:ascii="Times New Roman" w:eastAsia="Times New Roman" w:hAnsi="Times New Roman"/>
                <w:sz w:val="11"/>
              </w:rPr>
            </w:pPr>
          </w:p>
        </w:tc>
        <w:tc>
          <w:tcPr>
            <w:tcW w:w="10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vMerge/>
            <w:shd w:val="clear" w:color="auto" w:fill="C0C0C0"/>
            <w:vAlign w:val="bottom"/>
          </w:tcPr>
          <w:p w:rsidR="0091750C" w:rsidRDefault="0091750C">
            <w:pPr>
              <w:rPr>
                <w:rFonts w:ascii="Times New Roman" w:eastAsia="Times New Roman" w:hAnsi="Times New Roman"/>
                <w:sz w:val="11"/>
              </w:rPr>
            </w:pPr>
          </w:p>
        </w:tc>
        <w:tc>
          <w:tcPr>
            <w:tcW w:w="1140" w:type="dxa"/>
            <w:vMerge/>
            <w:shd w:val="clear" w:color="auto" w:fill="C0C0C0"/>
            <w:vAlign w:val="bottom"/>
          </w:tcPr>
          <w:p w:rsidR="0091750C" w:rsidRDefault="0091750C">
            <w:pPr>
              <w:rPr>
                <w:rFonts w:ascii="Times New Roman" w:eastAsia="Times New Roman" w:hAnsi="Times New Roman"/>
                <w:sz w:val="11"/>
              </w:rPr>
            </w:pPr>
          </w:p>
        </w:tc>
        <w:tc>
          <w:tcPr>
            <w:tcW w:w="12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120"/>
        </w:trPr>
        <w:tc>
          <w:tcPr>
            <w:tcW w:w="120" w:type="dxa"/>
            <w:tcBorders>
              <w:left w:val="single" w:sz="8" w:space="0" w:color="auto"/>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52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406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14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2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r>
      <w:tr w:rsidR="0091750C">
        <w:trPr>
          <w:trHeight w:val="325"/>
        </w:trPr>
        <w:tc>
          <w:tcPr>
            <w:tcW w:w="120" w:type="dxa"/>
            <w:tcBorders>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bottom w:val="single" w:sz="8" w:space="0" w:color="DAEEF3"/>
            </w:tcBorders>
            <w:shd w:val="clear" w:color="auto" w:fill="DAEEF3"/>
            <w:vAlign w:val="bottom"/>
          </w:tcPr>
          <w:p w:rsidR="0091750C" w:rsidRDefault="0091750C">
            <w:pPr>
              <w:spacing w:line="246" w:lineRule="exact"/>
              <w:jc w:val="center"/>
              <w:rPr>
                <w:sz w:val="23"/>
              </w:rPr>
            </w:pPr>
            <w:r>
              <w:rPr>
                <w:sz w:val="23"/>
              </w:rPr>
              <w:t>1</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bottom w:val="single" w:sz="8" w:space="0" w:color="DAEEF3"/>
            </w:tcBorders>
            <w:shd w:val="clear" w:color="auto" w:fill="DAEEF3"/>
            <w:vAlign w:val="bottom"/>
          </w:tcPr>
          <w:p w:rsidR="0091750C" w:rsidRDefault="00DC460F">
            <w:pPr>
              <w:spacing w:line="265" w:lineRule="exact"/>
              <w:rPr>
                <w:sz w:val="23"/>
              </w:rPr>
            </w:pPr>
            <w:r>
              <w:rPr>
                <w:sz w:val="23"/>
              </w:rPr>
              <w:t>Mulia Putra</w:t>
            </w:r>
            <w:r w:rsidR="0009579B">
              <w:rPr>
                <w:sz w:val="23"/>
              </w:rPr>
              <w:t>,</w:t>
            </w:r>
            <w:r w:rsidR="00F456EE">
              <w:rPr>
                <w:sz w:val="23"/>
              </w:rPr>
              <w:t>M.Pd</w:t>
            </w:r>
            <w:r w:rsidR="0009579B">
              <w:rPr>
                <w:sz w:val="23"/>
              </w:rPr>
              <w:t>, M.Sc</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240" w:type="dxa"/>
            <w:gridSpan w:val="2"/>
            <w:shd w:val="clear" w:color="auto" w:fill="auto"/>
            <w:vAlign w:val="bottom"/>
          </w:tcPr>
          <w:p w:rsidR="0091750C" w:rsidRDefault="00B04640">
            <w:pPr>
              <w:spacing w:line="265" w:lineRule="exact"/>
              <w:jc w:val="center"/>
              <w:rPr>
                <w:w w:val="85"/>
                <w:sz w:val="23"/>
              </w:rPr>
            </w:pPr>
            <w:r>
              <w:rPr>
                <w:w w:val="85"/>
                <w:sz w:val="23"/>
              </w:rPr>
              <w:t>30</w:t>
            </w:r>
          </w:p>
        </w:tc>
        <w:tc>
          <w:tcPr>
            <w:tcW w:w="120" w:type="dxa"/>
            <w:tcBorders>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5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sz w:val="23"/>
              </w:rPr>
            </w:pPr>
            <w:r>
              <w:rPr>
                <w:sz w:val="23"/>
              </w:rPr>
              <w:t>2</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51" w:lineRule="exact"/>
              <w:rPr>
                <w:sz w:val="23"/>
              </w:rPr>
            </w:pPr>
            <w:r>
              <w:rPr>
                <w:sz w:val="23"/>
              </w:rPr>
              <w:t>Yuli Amalia,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B04640">
            <w:pPr>
              <w:spacing w:line="251" w:lineRule="exact"/>
              <w:jc w:val="center"/>
              <w:rPr>
                <w:w w:val="85"/>
                <w:sz w:val="23"/>
              </w:rPr>
            </w:pPr>
            <w:r>
              <w:rPr>
                <w:w w:val="85"/>
                <w:sz w:val="23"/>
              </w:rPr>
              <w:t>29</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8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01" w:lineRule="exact"/>
              <w:jc w:val="center"/>
              <w:rPr>
                <w:sz w:val="21"/>
              </w:rPr>
            </w:pPr>
            <w:r>
              <w:rPr>
                <w:sz w:val="21"/>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09579B">
            <w:pPr>
              <w:spacing w:line="220" w:lineRule="exact"/>
              <w:rPr>
                <w:sz w:val="23"/>
              </w:rPr>
            </w:pPr>
            <w:r>
              <w:rPr>
                <w:sz w:val="23"/>
              </w:rPr>
              <w:t>Aji Permana Putra</w:t>
            </w:r>
            <w:r w:rsidR="00F456EE">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B04640">
            <w:pPr>
              <w:spacing w:line="220" w:lineRule="exact"/>
              <w:jc w:val="center"/>
              <w:rPr>
                <w:w w:val="85"/>
                <w:sz w:val="23"/>
              </w:rPr>
            </w:pPr>
            <w:r>
              <w:rPr>
                <w:w w:val="85"/>
                <w:sz w:val="23"/>
              </w:rPr>
              <w:t>15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4</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Dian Kristanti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33</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2" w:lineRule="exact"/>
              <w:jc w:val="center"/>
            </w:pPr>
            <w:r>
              <w:t>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F456EE">
            <w:pPr>
              <w:spacing w:line="211" w:lineRule="exact"/>
              <w:rPr>
                <w:sz w:val="23"/>
              </w:rPr>
            </w:pPr>
            <w:r>
              <w:rPr>
                <w:sz w:val="23"/>
              </w:rPr>
              <w:t>Fakhrul Jamal,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B04640">
            <w:pPr>
              <w:spacing w:line="211" w:lineRule="exact"/>
              <w:jc w:val="center"/>
              <w:rPr>
                <w:w w:val="85"/>
                <w:sz w:val="23"/>
              </w:rPr>
            </w:pPr>
            <w:r>
              <w:rPr>
                <w:w w:val="85"/>
                <w:sz w:val="23"/>
              </w:rPr>
              <w:t>41</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6</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61475C" w:rsidP="0061475C">
            <w:pPr>
              <w:spacing w:line="265" w:lineRule="exact"/>
              <w:rPr>
                <w:sz w:val="23"/>
              </w:rPr>
            </w:pPr>
            <w:r>
              <w:rPr>
                <w:sz w:val="23"/>
              </w:rPr>
              <w:t>Mardhatillah</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65" w:lineRule="exact"/>
              <w:jc w:val="center"/>
              <w:rPr>
                <w:w w:val="85"/>
                <w:sz w:val="23"/>
              </w:rPr>
            </w:pPr>
            <w:r>
              <w:rPr>
                <w:w w:val="85"/>
                <w:sz w:val="23"/>
              </w:rPr>
              <w:t>27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Hasnawati, M.Si</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1" w:lineRule="exact"/>
              <w:jc w:val="center"/>
            </w:pPr>
            <w:r>
              <w:t>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61475C">
            <w:pPr>
              <w:spacing w:line="210" w:lineRule="exact"/>
              <w:rPr>
                <w:sz w:val="21"/>
              </w:rPr>
            </w:pPr>
            <w:r>
              <w:rPr>
                <w:sz w:val="21"/>
              </w:rPr>
              <w:t>Mulyadi, M</w:t>
            </w:r>
            <w:r w:rsidR="00F456EE">
              <w:rPr>
                <w:sz w:val="21"/>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B04640">
            <w:pPr>
              <w:spacing w:line="210" w:lineRule="exact"/>
              <w:jc w:val="center"/>
              <w:rPr>
                <w:w w:val="93"/>
                <w:sz w:val="21"/>
              </w:rPr>
            </w:pPr>
            <w:r>
              <w:rPr>
                <w:w w:val="93"/>
                <w:sz w:val="21"/>
              </w:rPr>
              <w:t>35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9</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Iskandar</w:t>
            </w:r>
            <w:r w:rsidR="0061475C">
              <w:rPr>
                <w:sz w:val="23"/>
              </w:rPr>
              <w:t>, M</w:t>
            </w:r>
            <w:r w:rsidR="00CC7AE2">
              <w:rPr>
                <w:sz w:val="23"/>
              </w:rPr>
              <w:t>A</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65"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4"/>
                <w:sz w:val="23"/>
              </w:rPr>
            </w:pPr>
            <w:r>
              <w:rPr>
                <w:w w:val="94"/>
                <w:sz w:val="23"/>
              </w:rPr>
              <w:t>10</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61475C">
            <w:pPr>
              <w:spacing w:line="265" w:lineRule="exact"/>
              <w:rPr>
                <w:sz w:val="23"/>
              </w:rPr>
            </w:pPr>
            <w:r>
              <w:rPr>
                <w:sz w:val="23"/>
              </w:rPr>
              <w:t>Dazrullisa, S.Pd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19</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10"/>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4"/>
                <w:sz w:val="23"/>
              </w:rPr>
            </w:pPr>
            <w:r>
              <w:rPr>
                <w:w w:val="94"/>
                <w:sz w:val="23"/>
              </w:rPr>
              <w:t>11</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61475C">
            <w:pPr>
              <w:spacing w:line="250" w:lineRule="exact"/>
              <w:rPr>
                <w:sz w:val="23"/>
              </w:rPr>
            </w:pPr>
            <w:r>
              <w:rPr>
                <w:sz w:val="23"/>
              </w:rPr>
              <w:t>Khairil Hadi,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50"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1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E.  Aspek Pengukuran</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361"/>
        <w:rPr>
          <w:rFonts w:ascii="Times New Roman" w:eastAsia="Times New Roman" w:hAnsi="Times New Roman"/>
          <w:sz w:val="24"/>
        </w:rPr>
      </w:pPr>
      <w:r>
        <w:rPr>
          <w:rFonts w:ascii="Times New Roman" w:eastAsia="Times New Roman" w:hAnsi="Times New Roman"/>
          <w:sz w:val="24"/>
        </w:rPr>
        <w:t>Pada survey ini instrumen yang digunakan yaitu Instumen evaluasi kinerja dosen. Adapun komponen dari survey tersebut adalah sebagai berikut:</w:t>
      </w:r>
    </w:p>
    <w:p w:rsidR="0091750C" w:rsidRDefault="0091750C">
      <w:pPr>
        <w:spacing w:line="234" w:lineRule="exact"/>
        <w:rPr>
          <w:rFonts w:ascii="Times New Roman" w:eastAsia="Times New Roman" w:hAnsi="Times New Roman"/>
        </w:rPr>
      </w:pPr>
    </w:p>
    <w:p w:rsidR="00F456EE" w:rsidRPr="00037BE7" w:rsidRDefault="0091750C" w:rsidP="00037BE7">
      <w:pPr>
        <w:numPr>
          <w:ilvl w:val="0"/>
          <w:numId w:val="3"/>
        </w:numPr>
        <w:tabs>
          <w:tab w:val="left" w:pos="360"/>
        </w:tabs>
        <w:spacing w:line="360" w:lineRule="auto"/>
        <w:ind w:left="360" w:right="20" w:hanging="358"/>
        <w:jc w:val="both"/>
        <w:rPr>
          <w:rFonts w:ascii="Times New Roman" w:eastAsia="Times New Roman" w:hAnsi="Times New Roman"/>
          <w:sz w:val="24"/>
        </w:rPr>
      </w:pPr>
      <w:r w:rsidRPr="00037BE7">
        <w:rPr>
          <w:rFonts w:ascii="Times New Roman" w:eastAsia="Times New Roman" w:hAnsi="Times New Roman"/>
          <w:b/>
          <w:i/>
          <w:sz w:val="24"/>
        </w:rPr>
        <w:t>Aspek Kompetensi Pedagogik</w:t>
      </w:r>
      <w:r w:rsidRPr="00037BE7">
        <w:rPr>
          <w:rFonts w:ascii="Times New Roman" w:eastAsia="Times New Roman" w:hAnsi="Times New Roman"/>
          <w:sz w:val="24"/>
        </w:rPr>
        <w:t>, terdiri atas 9 item pernyataan yaitu : Kesiapan dosen</w:t>
      </w:r>
      <w:r w:rsidRPr="00037BE7">
        <w:rPr>
          <w:rFonts w:ascii="Times New Roman" w:eastAsia="Times New Roman" w:hAnsi="Times New Roman"/>
          <w:b/>
          <w:i/>
          <w:sz w:val="24"/>
        </w:rPr>
        <w:t xml:space="preserve"> </w:t>
      </w:r>
      <w:r w:rsidRPr="00037BE7">
        <w:rPr>
          <w:rFonts w:ascii="Times New Roman" w:eastAsia="Times New Roman" w:hAnsi="Times New Roman"/>
          <w:sz w:val="24"/>
        </w:rPr>
        <w:t>memberikan perkuliahan dan/atau Praktek/Praktikum, Keteraturan dan ketertiban penyelenggaraan perkuliahan, Kemampuan dosen dalam menghidupkan suasana kelas, agar mahasiswa aktif (Brainstorming), Kejelasan penyampaian materi dan jawaban</w:t>
      </w:r>
      <w:r w:rsidR="00037BE7">
        <w:rPr>
          <w:rFonts w:ascii="Times New Roman" w:eastAsia="Times New Roman" w:hAnsi="Times New Roman"/>
          <w:sz w:val="24"/>
        </w:rPr>
        <w:t xml:space="preserve"> </w:t>
      </w:r>
      <w:r w:rsidRPr="00037BE7">
        <w:rPr>
          <w:rFonts w:ascii="Times New Roman" w:eastAsia="Times New Roman" w:hAnsi="Times New Roman"/>
          <w:sz w:val="24"/>
        </w:rPr>
        <w:t>terhadap pernyataan di ruangan, Penguasaan dalam pemanfaatan media dan teknologi</w:t>
      </w:r>
      <w:r w:rsidR="00F456EE" w:rsidRPr="00037BE7">
        <w:rPr>
          <w:rFonts w:ascii="Times New Roman" w:eastAsia="Times New Roman" w:hAnsi="Times New Roman"/>
          <w:sz w:val="24"/>
        </w:rPr>
        <w:t xml:space="preserve"> pembelajaran di ruangan, Kesesuaian pengukuran hasil belajar mahasiswa, Umpan balik(Feedback) terhadap tugas, Kesesuaian dalam penyampaian materi ujian dan/atau tugas dengan tujuan mata kuliah, dan Kesesuaian nilai yang diberikan dengan hasil belajar.</w:t>
      </w:r>
    </w:p>
    <w:p w:rsidR="00F456EE" w:rsidRDefault="00F456EE">
      <w:pPr>
        <w:ind w:left="360"/>
        <w:rPr>
          <w:rFonts w:ascii="Times New Roman" w:eastAsia="Times New Roman" w:hAnsi="Times New Roman"/>
          <w:sz w:val="24"/>
        </w:rPr>
      </w:pPr>
    </w:p>
    <w:p w:rsidR="0091750C" w:rsidRDefault="0091750C">
      <w:pPr>
        <w:spacing w:line="9" w:lineRule="exact"/>
        <w:rPr>
          <w:rFonts w:ascii="Times New Roman" w:eastAsia="Times New Roman" w:hAnsi="Times New Roman"/>
        </w:rPr>
      </w:pPr>
      <w:bookmarkStart w:id="6" w:name="page8"/>
      <w:bookmarkEnd w:id="6"/>
    </w:p>
    <w:p w:rsidR="0091750C" w:rsidRDefault="0091750C">
      <w:pPr>
        <w:numPr>
          <w:ilvl w:val="0"/>
          <w:numId w:val="4"/>
        </w:numPr>
        <w:tabs>
          <w:tab w:val="left" w:pos="420"/>
        </w:tabs>
        <w:spacing w:line="359"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Profesional</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8 item pernyataan yaitu : Kemampuan</w:t>
      </w:r>
      <w:r>
        <w:rPr>
          <w:rFonts w:ascii="Times New Roman" w:eastAsia="Times New Roman" w:hAnsi="Times New Roman"/>
          <w:b/>
          <w:i/>
          <w:sz w:val="24"/>
        </w:rPr>
        <w:t xml:space="preserve"> </w:t>
      </w:r>
      <w:r>
        <w:rPr>
          <w:rFonts w:ascii="Times New Roman" w:eastAsia="Times New Roman" w:hAnsi="Times New Roman"/>
          <w:sz w:val="24"/>
        </w:rPr>
        <w:t xml:space="preserve">menjelaskan pokok bahasan/topik secara tepat, Kemampuan memberikan contoh yang relevan/sesuai terhadap konsep yang sampaikan, Kemampuan menjelaskan keterkaitan bidang/topik yang diajarkan dengan bidang/topik lain, Kemampuan menjelaskan keterkaitan bidang/topik yang diajarkan dengan konteks kehidupan, Penguasaan isu- isu terkini dalam bidang yang diajarkan, Penggunaan hasil- hasil penelitian untuk meningkatkan kualitas perkuliahan, dan Keterlibatan mahasiswa dalam penelitian/kajian </w:t>
      </w:r>
      <w:r>
        <w:rPr>
          <w:rFonts w:ascii="Times New Roman" w:eastAsia="Times New Roman" w:hAnsi="Times New Roman"/>
          <w:sz w:val="24"/>
        </w:rPr>
        <w:lastRenderedPageBreak/>
        <w:t>dan atau pengembangan/rekayasa/desain yang dilakukan dosen, Kemampuan menggunakan beragam teknologi komunikasi.</w:t>
      </w:r>
    </w:p>
    <w:p w:rsidR="0091750C" w:rsidRDefault="0091750C">
      <w:pPr>
        <w:spacing w:line="22"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Kepribadian</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6 item pernyataan yaitu; Kewibawaan</w:t>
      </w:r>
      <w:r>
        <w:rPr>
          <w:rFonts w:ascii="Times New Roman" w:eastAsia="Times New Roman" w:hAnsi="Times New Roman"/>
          <w:b/>
          <w:i/>
          <w:sz w:val="24"/>
        </w:rPr>
        <w:t xml:space="preserve"> </w:t>
      </w:r>
      <w:r>
        <w:rPr>
          <w:rFonts w:ascii="Times New Roman" w:eastAsia="Times New Roman" w:hAnsi="Times New Roman"/>
          <w:sz w:val="24"/>
        </w:rPr>
        <w:t>sebagai dosen, Kearifan/kebijaksanaan dalam mengambil keputusan, Sikap dosen untuk menjadi contoh dalam bersikap dan berperilaku, Adanya satu kata dan tindakan, Kemampuan mengendalikan emosional berbagai situasi dan kondisi, dan Adil dalam memperlakukan mahasiswa.</w:t>
      </w:r>
    </w:p>
    <w:p w:rsidR="0091750C" w:rsidRDefault="0091750C">
      <w:pPr>
        <w:spacing w:line="25"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Sosial</w:t>
      </w:r>
      <w:r>
        <w:rPr>
          <w:rFonts w:ascii="Times New Roman" w:eastAsia="Times New Roman" w:hAnsi="Times New Roman"/>
          <w:b/>
          <w:sz w:val="24"/>
        </w:rPr>
        <w:t>,</w:t>
      </w:r>
      <w:r>
        <w:rPr>
          <w:rFonts w:ascii="Times New Roman" w:eastAsia="Times New Roman" w:hAnsi="Times New Roman"/>
          <w:b/>
          <w:i/>
          <w:sz w:val="24"/>
        </w:rPr>
        <w:t xml:space="preserve"> </w:t>
      </w:r>
      <w:r>
        <w:rPr>
          <w:rFonts w:ascii="Times New Roman" w:eastAsia="Times New Roman" w:hAnsi="Times New Roman"/>
          <w:sz w:val="24"/>
        </w:rPr>
        <w:t>terdiri atas 5 Item Pernyataan, yaitu; Kemampuan</w:t>
      </w:r>
      <w:r>
        <w:rPr>
          <w:rFonts w:ascii="Times New Roman" w:eastAsia="Times New Roman" w:hAnsi="Times New Roman"/>
          <w:b/>
          <w:i/>
          <w:sz w:val="24"/>
        </w:rPr>
        <w:t xml:space="preserve"> </w:t>
      </w:r>
      <w:r>
        <w:rPr>
          <w:rFonts w:ascii="Times New Roman" w:eastAsia="Times New Roman" w:hAnsi="Times New Roman"/>
          <w:sz w:val="24"/>
        </w:rPr>
        <w:t>menyampaikan pendapat, Kemampuan menerima kritik, saran, dan pendapat orang lain, Mengenal dengan baik mahasiswa yang mengikuti kuliahnya, Mudah bergaul pada kalangan sejawat, karyawan, dan mahasiswa, Toleransi terhadap keberagaman Mahasiswa.</w:t>
      </w:r>
    </w:p>
    <w:p w:rsidR="0091750C" w:rsidRDefault="0091750C">
      <w:pPr>
        <w:spacing w:line="24" w:lineRule="exact"/>
        <w:rPr>
          <w:rFonts w:ascii="Times New Roman" w:eastAsia="Times New Roman" w:hAnsi="Times New Roman"/>
          <w:sz w:val="24"/>
        </w:rPr>
      </w:pPr>
    </w:p>
    <w:p w:rsidR="0091750C" w:rsidRDefault="0091750C">
      <w:pPr>
        <w:numPr>
          <w:ilvl w:val="0"/>
          <w:numId w:val="4"/>
        </w:numPr>
        <w:tabs>
          <w:tab w:val="left" w:pos="420"/>
        </w:tabs>
        <w:spacing w:line="353"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Kedisiplinan</w:t>
      </w:r>
      <w:r>
        <w:rPr>
          <w:rFonts w:ascii="Times New Roman" w:eastAsia="Times New Roman" w:hAnsi="Times New Roman"/>
          <w:sz w:val="24"/>
        </w:rPr>
        <w:t>, Terdiri atas 4 item pernyataan, yaitu: Ketepatan waktu memulai</w:t>
      </w:r>
      <w:r>
        <w:rPr>
          <w:rFonts w:ascii="Times New Roman" w:eastAsia="Times New Roman" w:hAnsi="Times New Roman"/>
          <w:b/>
          <w:i/>
          <w:sz w:val="24"/>
        </w:rPr>
        <w:t xml:space="preserve"> </w:t>
      </w:r>
      <w:r>
        <w:rPr>
          <w:rFonts w:ascii="Times New Roman" w:eastAsia="Times New Roman" w:hAnsi="Times New Roman"/>
          <w:sz w:val="24"/>
        </w:rPr>
        <w:t>kuliyah, Ketepatan waktu mengakhiri kuliyah, Menginformasikan jika tidak bisa datang mengajar, dan Menggantikan perkuliyahan yang kurang diwaktu yang lain.</w:t>
      </w:r>
    </w:p>
    <w:p w:rsidR="00183F3F" w:rsidRDefault="00183F3F" w:rsidP="00183F3F">
      <w:pPr>
        <w:pStyle w:val="ListParagraph"/>
        <w:rPr>
          <w:rFonts w:ascii="Times New Roman" w:eastAsia="Times New Roman" w:hAnsi="Times New Roman"/>
          <w:sz w:val="24"/>
        </w:rPr>
      </w:pPr>
    </w:p>
    <w:p w:rsidR="00183F3F" w:rsidRPr="00A9556A" w:rsidRDefault="00A9556A" w:rsidP="00183F3F">
      <w:pPr>
        <w:tabs>
          <w:tab w:val="left" w:pos="420"/>
        </w:tabs>
        <w:spacing w:line="353" w:lineRule="auto"/>
        <w:ind w:right="120"/>
        <w:jc w:val="both"/>
        <w:rPr>
          <w:rFonts w:ascii="Times New Roman" w:eastAsia="Times New Roman" w:hAnsi="Times New Roman"/>
          <w:b/>
          <w:sz w:val="24"/>
        </w:rPr>
      </w:pP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 xml:space="preserve">F. </w:t>
      </w: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Alat Ukur dan Sistem Skoring</w:t>
      </w:r>
    </w:p>
    <w:p w:rsidR="00A9556A" w:rsidRPr="00A9556A" w:rsidRDefault="00A9556A" w:rsidP="00183F3F">
      <w:pPr>
        <w:tabs>
          <w:tab w:val="left" w:pos="420"/>
        </w:tabs>
        <w:spacing w:line="353" w:lineRule="auto"/>
        <w:ind w:right="120"/>
        <w:jc w:val="both"/>
        <w:rPr>
          <w:rFonts w:ascii="Times New Roman" w:eastAsia="Times New Roman" w:hAnsi="Times New Roman"/>
          <w:sz w:val="24"/>
        </w:rPr>
      </w:pPr>
      <w:r>
        <w:rPr>
          <w:rFonts w:ascii="Times New Roman" w:eastAsia="Times New Roman" w:hAnsi="Times New Roman"/>
          <w:sz w:val="24"/>
        </w:rPr>
        <w:tab/>
        <w:t xml:space="preserve">Hasil Pengukuran tingkat kepuasan mahasiswa terhadap dosen berupa indeks kepuasan (skala 1-5). Indeks kepuasan tersebut selanjutnya akan analisis dengan teknik statistik </w:t>
      </w:r>
      <w:r>
        <w:rPr>
          <w:rFonts w:ascii="Times New Roman" w:eastAsia="Times New Roman" w:hAnsi="Times New Roman"/>
          <w:i/>
          <w:sz w:val="24"/>
        </w:rPr>
        <w:t>deskriptive</w:t>
      </w:r>
      <w:r>
        <w:rPr>
          <w:rFonts w:ascii="Times New Roman" w:eastAsia="Times New Roman" w:hAnsi="Times New Roman"/>
          <w:sz w:val="24"/>
        </w:rPr>
        <w:t xml:space="preserve"> sederhana. Proses pengolahan data dilakukan dengan program excel. Sedangkan data yang berupa deskripsi analisisnya dilakukan secara kualitatif.</w:t>
      </w:r>
    </w:p>
    <w:p w:rsidR="0091750C" w:rsidRDefault="0091750C">
      <w:pPr>
        <w:rPr>
          <w:sz w:val="23"/>
        </w:rPr>
      </w:pPr>
    </w:p>
    <w:p w:rsidR="0091750C" w:rsidRDefault="0091750C">
      <w:pPr>
        <w:spacing w:line="369" w:lineRule="auto"/>
        <w:ind w:right="100" w:firstLine="361"/>
        <w:jc w:val="both"/>
        <w:rPr>
          <w:rFonts w:ascii="Times New Roman" w:eastAsia="Times New Roman" w:hAnsi="Times New Roman"/>
          <w:sz w:val="24"/>
        </w:rPr>
      </w:pPr>
      <w:bookmarkStart w:id="7" w:name="page9"/>
      <w:bookmarkEnd w:id="7"/>
      <w:r>
        <w:rPr>
          <w:rFonts w:ascii="Times New Roman" w:eastAsia="Times New Roman" w:hAnsi="Times New Roman"/>
          <w:sz w:val="24"/>
        </w:rPr>
        <w:t>Selanjutnya melakukan penyusunan tabel klasifikasi untuk menentukan nilai rata-rata kepuasan tiap aspek yang didapatkan, sehingga dapat disimpulkan tingkat skala kepuasan dosen terhadap aspek yang dinilai. Tabel klasifikasi sikap responden terhadap aspek yang dinilai dapat disusun dari jumlah skor jawaban responden, yaitu dicari skor tertinggi, skor terendah, jumlah kelas, dan jarak interval.</w:t>
      </w:r>
    </w:p>
    <w:p w:rsidR="00A9556A" w:rsidRDefault="00A9556A" w:rsidP="0061475C">
      <w:pPr>
        <w:rPr>
          <w:rFonts w:ascii="Times New Roman" w:eastAsia="Times New Roman" w:hAnsi="Times New Roman"/>
        </w:rPr>
      </w:pPr>
    </w:p>
    <w:p w:rsidR="0061475C" w:rsidRDefault="0061475C" w:rsidP="0061475C">
      <w:pPr>
        <w:rPr>
          <w:rFonts w:ascii="Times New Roman" w:eastAsia="Times New Roman" w:hAnsi="Times New Roman"/>
          <w:sz w:val="24"/>
        </w:rPr>
      </w:pPr>
    </w:p>
    <w:p w:rsidR="0091750C" w:rsidRDefault="0091750C">
      <w:pPr>
        <w:ind w:left="1440"/>
        <w:rPr>
          <w:rFonts w:ascii="Times New Roman" w:eastAsia="Times New Roman" w:hAnsi="Times New Roman"/>
          <w:sz w:val="24"/>
        </w:rPr>
      </w:pPr>
      <w:r>
        <w:rPr>
          <w:rFonts w:ascii="Times New Roman" w:eastAsia="Times New Roman" w:hAnsi="Times New Roman"/>
          <w:sz w:val="24"/>
        </w:rPr>
        <w:t>Skor tertinggi (ideal) = 5 (Sangat Puas)</w:t>
      </w:r>
    </w:p>
    <w:p w:rsidR="0091750C" w:rsidRDefault="0091750C">
      <w:pPr>
        <w:spacing w:line="35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40"/>
        <w:gridCol w:w="460"/>
        <w:gridCol w:w="160"/>
        <w:gridCol w:w="2960"/>
        <w:gridCol w:w="2040"/>
      </w:tblGrid>
      <w:tr w:rsidR="0091750C">
        <w:trPr>
          <w:trHeight w:val="276"/>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Skor terendah</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1</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Puas)</w:t>
            </w:r>
          </w:p>
        </w:tc>
      </w:tr>
      <w:tr w:rsidR="0091750C">
        <w:trPr>
          <w:trHeight w:val="630"/>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Jumlah kelas</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Tahu- sampai sangat puas)</w:t>
            </w:r>
          </w:p>
        </w:tc>
      </w:tr>
      <w:tr w:rsidR="0091750C">
        <w:trPr>
          <w:trHeight w:val="521"/>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Jarak interval</w:t>
            </w:r>
          </w:p>
        </w:tc>
        <w:tc>
          <w:tcPr>
            <w:tcW w:w="5620" w:type="dxa"/>
            <w:gridSpan w:val="4"/>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(Skor tertinggi - Skor terendah)</w:t>
            </w:r>
          </w:p>
        </w:tc>
      </w:tr>
      <w:tr w:rsidR="0091750C">
        <w:trPr>
          <w:trHeight w:val="286"/>
        </w:trPr>
        <w:tc>
          <w:tcPr>
            <w:tcW w:w="3340" w:type="dxa"/>
            <w:shd w:val="clear" w:color="auto" w:fill="auto"/>
            <w:vAlign w:val="bottom"/>
          </w:tcPr>
          <w:p w:rsidR="0091750C" w:rsidRDefault="0091750C">
            <w:pPr>
              <w:rPr>
                <w:rFonts w:ascii="Times New Roman" w:eastAsia="Times New Roman" w:hAnsi="Times New Roman"/>
                <w:sz w:val="24"/>
              </w:rPr>
            </w:pP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tcBorders>
              <w:top w:val="single" w:sz="8" w:space="0" w:color="auto"/>
            </w:tcBorders>
            <w:shd w:val="clear" w:color="auto" w:fill="auto"/>
            <w:vAlign w:val="bottom"/>
          </w:tcPr>
          <w:p w:rsidR="0091750C" w:rsidRDefault="0091750C">
            <w:pPr>
              <w:rPr>
                <w:rFonts w:ascii="Times New Roman" w:eastAsia="Times New Roman" w:hAnsi="Times New Roman"/>
                <w:sz w:val="24"/>
              </w:rPr>
            </w:pPr>
          </w:p>
        </w:tc>
        <w:tc>
          <w:tcPr>
            <w:tcW w:w="2960" w:type="dxa"/>
            <w:tcBorders>
              <w:top w:val="single" w:sz="8" w:space="0" w:color="auto"/>
            </w:tcBorders>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jumlah kelas interval</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55"/>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(5-1)/5</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10"/>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0,8.</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26"/>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Berdasarkan  perhitungan  diatas</w:t>
            </w:r>
          </w:p>
        </w:tc>
        <w:tc>
          <w:tcPr>
            <w:tcW w:w="620" w:type="dxa"/>
            <w:gridSpan w:val="2"/>
            <w:shd w:val="clear" w:color="auto" w:fill="auto"/>
            <w:vAlign w:val="bottom"/>
          </w:tcPr>
          <w:p w:rsidR="0091750C" w:rsidRDefault="0091750C">
            <w:pPr>
              <w:ind w:left="80"/>
              <w:rPr>
                <w:rFonts w:ascii="Times New Roman" w:eastAsia="Times New Roman" w:hAnsi="Times New Roman"/>
                <w:w w:val="99"/>
                <w:sz w:val="24"/>
              </w:rPr>
            </w:pPr>
            <w:r>
              <w:rPr>
                <w:rFonts w:ascii="Times New Roman" w:eastAsia="Times New Roman" w:hAnsi="Times New Roman"/>
                <w:w w:val="99"/>
                <w:sz w:val="24"/>
              </w:rPr>
              <w:t>dapat</w:t>
            </w:r>
          </w:p>
        </w:tc>
        <w:tc>
          <w:tcPr>
            <w:tcW w:w="5000" w:type="dxa"/>
            <w:gridSpan w:val="2"/>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disusun  tabel klasifikasi  skala  kepuasan dosen</w:t>
            </w:r>
          </w:p>
        </w:tc>
      </w:tr>
      <w:tr w:rsidR="0091750C">
        <w:trPr>
          <w:trHeight w:val="420"/>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dari tiap-tiap aspek yang dinilai.</w:t>
            </w: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shd w:val="clear" w:color="auto" w:fill="auto"/>
            <w:vAlign w:val="bottom"/>
          </w:tcPr>
          <w:p w:rsidR="0091750C" w:rsidRDefault="0091750C">
            <w:pPr>
              <w:rPr>
                <w:rFonts w:ascii="Times New Roman" w:eastAsia="Times New Roman" w:hAnsi="Times New Roman"/>
                <w:sz w:val="24"/>
              </w:rPr>
            </w:pPr>
          </w:p>
        </w:tc>
        <w:tc>
          <w:tcPr>
            <w:tcW w:w="2960" w:type="dxa"/>
            <w:shd w:val="clear" w:color="auto" w:fill="auto"/>
            <w:vAlign w:val="bottom"/>
          </w:tcPr>
          <w:p w:rsidR="0091750C" w:rsidRDefault="0091750C">
            <w:pPr>
              <w:rPr>
                <w:rFonts w:ascii="Times New Roman" w:eastAsia="Times New Roman" w:hAnsi="Times New Roman"/>
                <w:sz w:val="24"/>
              </w:rPr>
            </w:pPr>
          </w:p>
        </w:tc>
        <w:tc>
          <w:tcPr>
            <w:tcW w:w="2040" w:type="dxa"/>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35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Tabel 1.2 Kalasifikasi Skala Penilaian</w:t>
      </w:r>
    </w:p>
    <w:p w:rsidR="0091750C" w:rsidRDefault="0091750C">
      <w:pPr>
        <w:spacing w:line="231" w:lineRule="exact"/>
        <w:rPr>
          <w:rFonts w:ascii="Times New Roman" w:eastAsia="Times New Roman" w:hAnsi="Times New Roman"/>
        </w:rPr>
      </w:pPr>
    </w:p>
    <w:tbl>
      <w:tblPr>
        <w:tblW w:w="0" w:type="auto"/>
        <w:tblInd w:w="770" w:type="dxa"/>
        <w:tblLayout w:type="fixed"/>
        <w:tblCellMar>
          <w:left w:w="0" w:type="dxa"/>
          <w:right w:w="0" w:type="dxa"/>
        </w:tblCellMar>
        <w:tblLook w:val="0000" w:firstRow="0" w:lastRow="0" w:firstColumn="0" w:lastColumn="0" w:noHBand="0" w:noVBand="0"/>
      </w:tblPr>
      <w:tblGrid>
        <w:gridCol w:w="2420"/>
        <w:gridCol w:w="2540"/>
        <w:gridCol w:w="2540"/>
      </w:tblGrid>
      <w:tr w:rsidR="0091750C">
        <w:trPr>
          <w:trHeight w:val="270"/>
        </w:trPr>
        <w:tc>
          <w:tcPr>
            <w:tcW w:w="2420" w:type="dxa"/>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340"/>
              <w:rPr>
                <w:rFonts w:ascii="Times New Roman" w:eastAsia="Times New Roman" w:hAnsi="Times New Roman"/>
                <w:sz w:val="24"/>
              </w:rPr>
            </w:pPr>
            <w:r>
              <w:rPr>
                <w:rFonts w:ascii="Times New Roman" w:eastAsia="Times New Roman" w:hAnsi="Times New Roman"/>
                <w:sz w:val="24"/>
              </w:rPr>
              <w:t>Rerata Skor</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Klasifikasi Kepuasan</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Kategori</w:t>
            </w:r>
          </w:p>
        </w:tc>
      </w:tr>
      <w:tr w:rsidR="0091750C">
        <w:trPr>
          <w:trHeight w:val="236"/>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&gt;4,2 s/d 5,0</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Puas (SP)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Baik</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40"/>
              <w:jc w:val="center"/>
              <w:rPr>
                <w:rFonts w:ascii="Times New Roman" w:eastAsia="Times New Roman" w:hAnsi="Times New Roman"/>
                <w:sz w:val="24"/>
              </w:rPr>
            </w:pPr>
            <w:r>
              <w:rPr>
                <w:rFonts w:ascii="Times New Roman" w:eastAsia="Times New Roman" w:hAnsi="Times New Roman"/>
                <w:sz w:val="24"/>
              </w:rPr>
              <w:t>&gt;3,4 s/d 4,2</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Puas (P)</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Baik</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&gt;2,6 s/d 3,4</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Puas (TP)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Cukup</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60"/>
              <w:jc w:val="center"/>
              <w:rPr>
                <w:rFonts w:ascii="Times New Roman" w:eastAsia="Times New Roman" w:hAnsi="Times New Roman"/>
                <w:sz w:val="24"/>
              </w:rPr>
            </w:pPr>
            <w:r>
              <w:rPr>
                <w:rFonts w:ascii="Times New Roman" w:eastAsia="Times New Roman" w:hAnsi="Times New Roman"/>
                <w:sz w:val="24"/>
              </w:rPr>
              <w:t>&gt;1,8 s/d 2,6</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Sangat Tidak Puas</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Kurang</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1,0 s/d 1,8</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Tahu (TT)</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Kurang</w:t>
            </w:r>
          </w:p>
        </w:tc>
      </w:tr>
    </w:tbl>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61475C" w:rsidRDefault="0061475C">
      <w:pPr>
        <w:spacing w:line="264" w:lineRule="exact"/>
        <w:rPr>
          <w:rFonts w:ascii="Times New Roman" w:eastAsia="Times New Roman" w:hAnsi="Times New Roman"/>
        </w:rPr>
      </w:pPr>
    </w:p>
    <w:p w:rsidR="0091750C" w:rsidRDefault="0091750C">
      <w:pPr>
        <w:ind w:right="-19"/>
        <w:jc w:val="center"/>
        <w:rPr>
          <w:rFonts w:ascii="Times New Roman" w:eastAsia="Times New Roman" w:hAnsi="Times New Roman"/>
          <w:b/>
          <w:sz w:val="24"/>
        </w:rPr>
      </w:pPr>
      <w:bookmarkStart w:id="8" w:name="page10"/>
      <w:bookmarkEnd w:id="8"/>
      <w:r>
        <w:rPr>
          <w:rFonts w:ascii="Times New Roman" w:eastAsia="Times New Roman" w:hAnsi="Times New Roman"/>
          <w:b/>
          <w:sz w:val="24"/>
        </w:rPr>
        <w:lastRenderedPageBreak/>
        <w:t>BAB II</w:t>
      </w:r>
    </w:p>
    <w:p w:rsidR="0091750C" w:rsidRDefault="0091750C">
      <w:pPr>
        <w:spacing w:line="144" w:lineRule="exact"/>
        <w:rPr>
          <w:rFonts w:ascii="Times New Roman" w:eastAsia="Times New Roman" w:hAnsi="Times New Roman"/>
        </w:rPr>
      </w:pPr>
    </w:p>
    <w:p w:rsidR="0091750C" w:rsidRDefault="0091750C">
      <w:pPr>
        <w:jc w:val="center"/>
        <w:rPr>
          <w:rFonts w:ascii="Times New Roman" w:eastAsia="Times New Roman" w:hAnsi="Times New Roman"/>
          <w:b/>
          <w:sz w:val="24"/>
        </w:rPr>
      </w:pPr>
      <w:r>
        <w:rPr>
          <w:rFonts w:ascii="Times New Roman" w:eastAsia="Times New Roman" w:hAnsi="Times New Roman"/>
          <w:b/>
          <w:sz w:val="24"/>
        </w:rPr>
        <w:t>HASIL PENGUKURAN KINERJA DOSEN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 xml:space="preserve">Umumnya, mahasiswa STKIP </w:t>
      </w:r>
      <w:r w:rsidR="0093727D">
        <w:rPr>
          <w:rFonts w:ascii="Times New Roman" w:eastAsia="Times New Roman" w:hAnsi="Times New Roman"/>
          <w:sz w:val="24"/>
        </w:rPr>
        <w:t>BBM</w:t>
      </w:r>
      <w:r>
        <w:rPr>
          <w:rFonts w:ascii="Times New Roman" w:eastAsia="Times New Roman" w:hAnsi="Times New Roman"/>
          <w:sz w:val="24"/>
        </w:rPr>
        <w:t xml:space="preserve"> memberikan respon yang baik terhadap kinerja dosen.</w:t>
      </w:r>
    </w:p>
    <w:p w:rsidR="0091750C" w:rsidRDefault="0091750C">
      <w:pPr>
        <w:spacing w:line="130"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Adapun hasil pengolahan data survey terhadap kinerja dosen adalah sebagai berikut: .</w:t>
      </w:r>
    </w:p>
    <w:p w:rsidR="0091750C" w:rsidRDefault="0091750C">
      <w:pPr>
        <w:spacing w:line="339" w:lineRule="exact"/>
        <w:rPr>
          <w:rFonts w:ascii="Times New Roman" w:eastAsia="Times New Roman" w:hAnsi="Times New Roman"/>
        </w:rPr>
      </w:pPr>
    </w:p>
    <w:p w:rsidR="0091750C" w:rsidRDefault="0091750C">
      <w:pPr>
        <w:numPr>
          <w:ilvl w:val="0"/>
          <w:numId w:val="5"/>
        </w:numPr>
        <w:tabs>
          <w:tab w:val="left" w:pos="400"/>
        </w:tabs>
        <w:ind w:left="400" w:hanging="358"/>
        <w:rPr>
          <w:rFonts w:ascii="Times New Roman" w:eastAsia="Times New Roman" w:hAnsi="Times New Roman"/>
          <w:sz w:val="24"/>
        </w:rPr>
      </w:pPr>
      <w:r>
        <w:rPr>
          <w:rFonts w:ascii="Times New Roman" w:eastAsia="Times New Roman" w:hAnsi="Times New Roman"/>
          <w:b/>
          <w:sz w:val="24"/>
        </w:rPr>
        <w:t>Hasil Evaluasi Dosen Prodi Pendidikan Matematika</w:t>
      </w:r>
    </w:p>
    <w:p w:rsidR="0091750C" w:rsidRDefault="0091750C">
      <w:pPr>
        <w:spacing w:line="157" w:lineRule="exact"/>
        <w:rPr>
          <w:rFonts w:ascii="Times New Roman" w:eastAsia="Times New Roman" w:hAnsi="Times New Roman"/>
        </w:rPr>
      </w:pPr>
    </w:p>
    <w:p w:rsidR="0091750C" w:rsidRDefault="0091750C">
      <w:pPr>
        <w:spacing w:line="354" w:lineRule="auto"/>
        <w:ind w:left="40" w:right="20" w:firstLine="361"/>
        <w:rPr>
          <w:rFonts w:ascii="Times New Roman" w:eastAsia="Times New Roman" w:hAnsi="Times New Roman"/>
          <w:sz w:val="24"/>
        </w:rPr>
      </w:pPr>
      <w:r>
        <w:rPr>
          <w:rFonts w:ascii="Times New Roman" w:eastAsia="Times New Roman" w:hAnsi="Times New Roman"/>
          <w:sz w:val="24"/>
        </w:rPr>
        <w:t>Berdasarkan hasil pengolahan data di peroleh kemampuan dosen dalam pembelajaran diperoleh sebagaimana terlihat ditabel 2.1 berikut:</w:t>
      </w:r>
    </w:p>
    <w:p w:rsidR="0091750C" w:rsidRDefault="0091750C">
      <w:pPr>
        <w:spacing w:line="200" w:lineRule="exact"/>
        <w:rPr>
          <w:rFonts w:ascii="Times New Roman" w:eastAsia="Times New Roman" w:hAnsi="Times New Roman"/>
        </w:rPr>
      </w:pPr>
    </w:p>
    <w:p w:rsidR="0091750C" w:rsidRDefault="0091750C">
      <w:pPr>
        <w:spacing w:line="22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Tabel 2.1 Evaluasi Dosen Prodi Pe</w:t>
      </w:r>
      <w:r w:rsidR="009A3A19">
        <w:rPr>
          <w:rFonts w:ascii="Times New Roman" w:eastAsia="Times New Roman" w:hAnsi="Times New Roman"/>
          <w:b/>
          <w:sz w:val="24"/>
        </w:rPr>
        <w:t>ndidikan Matematika per Kompone</w:t>
      </w:r>
      <w:r>
        <w:rPr>
          <w:rFonts w:ascii="Times New Roman" w:eastAsia="Times New Roman" w:hAnsi="Times New Roman"/>
          <w:b/>
          <w:sz w:val="24"/>
        </w:rPr>
        <w:t>n</w:t>
      </w:r>
    </w:p>
    <w:p w:rsidR="0091750C" w:rsidRDefault="0091750C">
      <w:pPr>
        <w:spacing w:line="125" w:lineRule="exact"/>
        <w:rPr>
          <w:rFonts w:ascii="Times New Roman" w:eastAsia="Times New Roman" w:hAnsi="Times New Roman"/>
        </w:rPr>
      </w:pPr>
    </w:p>
    <w:tbl>
      <w:tblPr>
        <w:tblW w:w="9329" w:type="dxa"/>
        <w:tblInd w:w="10" w:type="dxa"/>
        <w:tblLayout w:type="fixed"/>
        <w:tblCellMar>
          <w:left w:w="0" w:type="dxa"/>
          <w:right w:w="0" w:type="dxa"/>
        </w:tblCellMar>
        <w:tblLook w:val="0000" w:firstRow="0" w:lastRow="0" w:firstColumn="0" w:lastColumn="0" w:noHBand="0" w:noVBand="0"/>
      </w:tblPr>
      <w:tblGrid>
        <w:gridCol w:w="120"/>
        <w:gridCol w:w="260"/>
        <w:gridCol w:w="46"/>
        <w:gridCol w:w="174"/>
        <w:gridCol w:w="2519"/>
        <w:gridCol w:w="180"/>
        <w:gridCol w:w="30"/>
        <w:gridCol w:w="500"/>
        <w:gridCol w:w="120"/>
        <w:gridCol w:w="100"/>
        <w:gridCol w:w="480"/>
        <w:gridCol w:w="140"/>
        <w:gridCol w:w="100"/>
        <w:gridCol w:w="480"/>
        <w:gridCol w:w="120"/>
        <w:gridCol w:w="100"/>
        <w:gridCol w:w="500"/>
        <w:gridCol w:w="100"/>
        <w:gridCol w:w="100"/>
        <w:gridCol w:w="400"/>
        <w:gridCol w:w="100"/>
        <w:gridCol w:w="120"/>
        <w:gridCol w:w="740"/>
        <w:gridCol w:w="100"/>
        <w:gridCol w:w="100"/>
        <w:gridCol w:w="1500"/>
        <w:gridCol w:w="100"/>
      </w:tblGrid>
      <w:tr w:rsidR="0091750C" w:rsidTr="001326F3">
        <w:trPr>
          <w:trHeight w:val="45"/>
        </w:trPr>
        <w:tc>
          <w:tcPr>
            <w:tcW w:w="120" w:type="dxa"/>
            <w:tcBorders>
              <w:top w:val="single" w:sz="8" w:space="0" w:color="auto"/>
              <w:lef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6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6"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74"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519"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8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3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4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74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r>
      <w:tr w:rsidR="0091750C" w:rsidTr="001326F3">
        <w:trPr>
          <w:trHeight w:val="30"/>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260" w:type="dxa"/>
            <w:vMerge w:val="restart"/>
            <w:shd w:val="clear" w:color="auto" w:fill="BFBFBF"/>
            <w:vAlign w:val="bottom"/>
          </w:tcPr>
          <w:p w:rsidR="0091750C" w:rsidRDefault="0091750C">
            <w:pPr>
              <w:spacing w:line="225" w:lineRule="exact"/>
              <w:rPr>
                <w:w w:val="88"/>
                <w:sz w:val="23"/>
                <w:highlight w:val="lightGray"/>
              </w:rPr>
            </w:pPr>
            <w:r>
              <w:rPr>
                <w:w w:val="88"/>
                <w:sz w:val="23"/>
                <w:highlight w:val="lightGray"/>
              </w:rPr>
              <w:t>No</w:t>
            </w: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74" w:type="dxa"/>
            <w:shd w:val="clear" w:color="auto" w:fill="BFBFBF"/>
            <w:vAlign w:val="bottom"/>
          </w:tcPr>
          <w:p w:rsidR="0091750C" w:rsidRDefault="0091750C">
            <w:pPr>
              <w:rPr>
                <w:rFonts w:ascii="Times New Roman" w:eastAsia="Times New Roman" w:hAnsi="Times New Roman"/>
                <w:sz w:val="2"/>
              </w:rPr>
            </w:pPr>
          </w:p>
        </w:tc>
        <w:tc>
          <w:tcPr>
            <w:tcW w:w="2519" w:type="dxa"/>
            <w:vMerge w:val="restart"/>
            <w:shd w:val="clear" w:color="auto" w:fill="BFBFBF"/>
            <w:vAlign w:val="bottom"/>
          </w:tcPr>
          <w:p w:rsidR="0091750C" w:rsidRDefault="0091750C">
            <w:pPr>
              <w:spacing w:line="225" w:lineRule="exact"/>
              <w:ind w:left="520"/>
              <w:rPr>
                <w:rFonts w:ascii="Arial Narrow" w:eastAsia="Arial Narrow" w:hAnsi="Arial Narrow"/>
                <w:b/>
                <w:sz w:val="23"/>
              </w:rPr>
            </w:pPr>
            <w:r>
              <w:rPr>
                <w:rFonts w:ascii="Arial Narrow" w:eastAsia="Arial Narrow" w:hAnsi="Arial Narrow"/>
                <w:b/>
                <w:sz w:val="23"/>
              </w:rPr>
              <w:t>NAMA DOSEN</w:t>
            </w: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3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AKP</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BKP</w:t>
            </w: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CKK</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DKS</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EK</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20" w:type="dxa"/>
            <w:shd w:val="clear" w:color="auto" w:fill="BFBFBF"/>
            <w:vAlign w:val="bottom"/>
          </w:tcPr>
          <w:p w:rsidR="0091750C" w:rsidRDefault="0091750C">
            <w:pPr>
              <w:rPr>
                <w:rFonts w:ascii="Times New Roman" w:eastAsia="Times New Roman" w:hAnsi="Times New Roman"/>
                <w:sz w:val="2"/>
              </w:rPr>
            </w:pPr>
          </w:p>
        </w:tc>
        <w:tc>
          <w:tcPr>
            <w:tcW w:w="740" w:type="dxa"/>
            <w:vMerge w:val="restart"/>
            <w:shd w:val="clear" w:color="auto" w:fill="BFBFBF"/>
            <w:vAlign w:val="bottom"/>
          </w:tcPr>
          <w:p w:rsidR="0091750C" w:rsidRDefault="0091750C">
            <w:pPr>
              <w:jc w:val="center"/>
              <w:rPr>
                <w:rFonts w:ascii="Arial Narrow" w:eastAsia="Arial Narrow" w:hAnsi="Arial Narrow"/>
                <w:b/>
                <w:w w:val="95"/>
                <w:sz w:val="17"/>
                <w:highlight w:val="lightGray"/>
              </w:rPr>
            </w:pPr>
            <w:r>
              <w:rPr>
                <w:rFonts w:ascii="Arial Narrow" w:eastAsia="Arial Narrow" w:hAnsi="Arial Narrow"/>
                <w:b/>
                <w:w w:val="95"/>
                <w:sz w:val="17"/>
                <w:highlight w:val="lightGray"/>
              </w:rPr>
              <w:t>Rata -Rata</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1500" w:type="dxa"/>
            <w:vMerge w:val="restart"/>
            <w:shd w:val="clear" w:color="auto" w:fill="BFBFBF"/>
            <w:vAlign w:val="bottom"/>
          </w:tcPr>
          <w:p w:rsidR="0091750C" w:rsidRDefault="0091750C">
            <w:pPr>
              <w:ind w:left="460"/>
              <w:rPr>
                <w:rFonts w:ascii="Arial Narrow" w:eastAsia="Arial Narrow" w:hAnsi="Arial Narrow"/>
                <w:b/>
                <w:sz w:val="17"/>
              </w:rPr>
            </w:pPr>
            <w:r>
              <w:rPr>
                <w:rFonts w:ascii="Arial Narrow" w:eastAsia="Arial Narrow" w:hAnsi="Arial Narrow"/>
                <w:b/>
                <w:sz w:val="17"/>
              </w:rPr>
              <w:t>Kategori</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r>
      <w:tr w:rsidR="0091750C" w:rsidTr="001326F3">
        <w:trPr>
          <w:trHeight w:val="195"/>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260" w:type="dxa"/>
            <w:vMerge/>
            <w:shd w:val="clear" w:color="auto" w:fill="BFBFBF"/>
            <w:vAlign w:val="bottom"/>
          </w:tcPr>
          <w:p w:rsidR="0091750C" w:rsidRDefault="0091750C">
            <w:pPr>
              <w:rPr>
                <w:rFonts w:ascii="Times New Roman" w:eastAsia="Times New Roman" w:hAnsi="Times New Roman"/>
                <w:sz w:val="16"/>
              </w:rPr>
            </w:pP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74" w:type="dxa"/>
            <w:shd w:val="clear" w:color="auto" w:fill="BFBFBF"/>
            <w:vAlign w:val="bottom"/>
          </w:tcPr>
          <w:p w:rsidR="0091750C" w:rsidRDefault="0091750C">
            <w:pPr>
              <w:rPr>
                <w:rFonts w:ascii="Times New Roman" w:eastAsia="Times New Roman" w:hAnsi="Times New Roman"/>
                <w:sz w:val="16"/>
              </w:rPr>
            </w:pPr>
          </w:p>
        </w:tc>
        <w:tc>
          <w:tcPr>
            <w:tcW w:w="2519" w:type="dxa"/>
            <w:vMerge/>
            <w:shd w:val="clear" w:color="auto" w:fill="BFBFBF"/>
            <w:vAlign w:val="bottom"/>
          </w:tcPr>
          <w:p w:rsidR="0091750C" w:rsidRDefault="0091750C">
            <w:pPr>
              <w:rPr>
                <w:rFonts w:ascii="Times New Roman" w:eastAsia="Times New Roman" w:hAnsi="Times New Roman"/>
                <w:sz w:val="16"/>
              </w:rPr>
            </w:pP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3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20" w:type="dxa"/>
            <w:shd w:val="clear" w:color="auto" w:fill="BFBFBF"/>
            <w:vAlign w:val="bottom"/>
          </w:tcPr>
          <w:p w:rsidR="0091750C" w:rsidRDefault="0091750C">
            <w:pPr>
              <w:rPr>
                <w:rFonts w:ascii="Times New Roman" w:eastAsia="Times New Roman" w:hAnsi="Times New Roman"/>
                <w:sz w:val="16"/>
              </w:rPr>
            </w:pPr>
          </w:p>
        </w:tc>
        <w:tc>
          <w:tcPr>
            <w:tcW w:w="74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1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r>
      <w:tr w:rsidR="0091750C" w:rsidTr="001326F3">
        <w:trPr>
          <w:trHeight w:val="86"/>
        </w:trPr>
        <w:tc>
          <w:tcPr>
            <w:tcW w:w="120" w:type="dxa"/>
            <w:tcBorders>
              <w:left w:val="single" w:sz="8" w:space="0" w:color="auto"/>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6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6"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74"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519"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8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3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4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74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r>
      <w:tr w:rsidR="0091750C" w:rsidTr="001326F3">
        <w:trPr>
          <w:trHeight w:val="280"/>
        </w:trPr>
        <w:tc>
          <w:tcPr>
            <w:tcW w:w="120" w:type="dxa"/>
            <w:tcBorders>
              <w:top w:val="single" w:sz="8" w:space="0" w:color="auto"/>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auto"/>
            </w:tcBorders>
            <w:shd w:val="clear" w:color="auto" w:fill="95B3D7"/>
            <w:vAlign w:val="bottom"/>
          </w:tcPr>
          <w:p w:rsidR="0091750C" w:rsidRDefault="0091750C">
            <w:pPr>
              <w:spacing w:line="241" w:lineRule="exact"/>
              <w:jc w:val="center"/>
              <w:rPr>
                <w:w w:val="85"/>
                <w:sz w:val="23"/>
              </w:rPr>
            </w:pPr>
            <w:r>
              <w:rPr>
                <w:w w:val="85"/>
                <w:sz w:val="23"/>
              </w:rPr>
              <w:t>1</w:t>
            </w:r>
          </w:p>
        </w:tc>
        <w:tc>
          <w:tcPr>
            <w:tcW w:w="46" w:type="dxa"/>
            <w:tcBorders>
              <w:top w:val="single" w:sz="8" w:space="0" w:color="auto"/>
              <w:bottom w:val="single" w:sz="8" w:space="0" w:color="auto"/>
              <w:right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auto"/>
            </w:tcBorders>
            <w:shd w:val="clear" w:color="auto" w:fill="DAEEF3"/>
            <w:vAlign w:val="bottom"/>
          </w:tcPr>
          <w:p w:rsidR="0091750C" w:rsidRDefault="002E628B">
            <w:pPr>
              <w:spacing w:line="241" w:lineRule="exact"/>
              <w:rPr>
                <w:sz w:val="23"/>
              </w:rPr>
            </w:pPr>
            <w:r>
              <w:rPr>
                <w:sz w:val="23"/>
              </w:rPr>
              <w:t>Mulia Putra,</w:t>
            </w:r>
            <w:r w:rsidR="001326F3">
              <w:rPr>
                <w:sz w:val="23"/>
              </w:rPr>
              <w:t>M.Pd</w:t>
            </w:r>
            <w:r>
              <w:rPr>
                <w:sz w:val="23"/>
              </w:rPr>
              <w:t>, M.Sc</w:t>
            </w:r>
          </w:p>
        </w:tc>
        <w:tc>
          <w:tcPr>
            <w:tcW w:w="18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rsidP="006C014C">
            <w:pPr>
              <w:spacing w:line="241" w:lineRule="exact"/>
              <w:jc w:val="right"/>
              <w:rPr>
                <w:sz w:val="23"/>
                <w:shd w:val="clear" w:color="auto" w:fill="DAEEF3"/>
              </w:rPr>
            </w:pPr>
            <w:r>
              <w:rPr>
                <w:sz w:val="23"/>
                <w:shd w:val="clear" w:color="auto" w:fill="DAEEF3"/>
              </w:rPr>
              <w:t>4,5</w:t>
            </w:r>
            <w:r w:rsidR="006C014C">
              <w:rPr>
                <w:sz w:val="23"/>
                <w:shd w:val="clear" w:color="auto" w:fill="DAEEF3"/>
              </w:rPr>
              <w:t>3</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4,36</w:t>
            </w:r>
          </w:p>
        </w:tc>
        <w:tc>
          <w:tcPr>
            <w:tcW w:w="14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w w:val="98"/>
                <w:sz w:val="23"/>
                <w:shd w:val="clear" w:color="auto" w:fill="DAEEF3"/>
              </w:rPr>
            </w:pPr>
            <w:r>
              <w:rPr>
                <w:w w:val="98"/>
                <w:sz w:val="23"/>
                <w:shd w:val="clear" w:color="auto" w:fill="DAEEF3"/>
              </w:rPr>
              <w:t>4,56</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4,56</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rPr>
            </w:pPr>
            <w:r>
              <w:rPr>
                <w:w w:val="93"/>
                <w:sz w:val="23"/>
              </w:rPr>
              <w:t>4,52</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6"/>
                <w:sz w:val="23"/>
              </w:rPr>
            </w:pPr>
            <w:r>
              <w:rPr>
                <w:w w:val="96"/>
                <w:sz w:val="23"/>
              </w:rPr>
              <w:t>Sangat Baik</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60"/>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2</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46" w:lineRule="exact"/>
              <w:rPr>
                <w:sz w:val="23"/>
              </w:rPr>
            </w:pPr>
            <w:r>
              <w:rPr>
                <w:sz w:val="23"/>
              </w:rPr>
              <w:t>Yuli Amalia</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4,52</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rsidP="006C014C">
            <w:pPr>
              <w:spacing w:line="246" w:lineRule="exact"/>
              <w:jc w:val="right"/>
              <w:rPr>
                <w:sz w:val="23"/>
                <w:shd w:val="clear" w:color="auto" w:fill="DAEEF3"/>
              </w:rPr>
            </w:pPr>
            <w:r>
              <w:rPr>
                <w:sz w:val="23"/>
                <w:shd w:val="clear" w:color="auto" w:fill="DAEEF3"/>
              </w:rPr>
              <w:t>4,4</w:t>
            </w:r>
            <w:r w:rsidR="006C014C">
              <w:rPr>
                <w:sz w:val="23"/>
                <w:shd w:val="clear" w:color="auto" w:fill="DAEEF3"/>
              </w:rPr>
              <w:t>4</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rsidP="002E628B">
            <w:pPr>
              <w:spacing w:line="246" w:lineRule="exact"/>
              <w:jc w:val="right"/>
              <w:rPr>
                <w:w w:val="98"/>
                <w:sz w:val="23"/>
                <w:shd w:val="clear" w:color="auto" w:fill="DAEEF3"/>
              </w:rPr>
            </w:pPr>
            <w:r>
              <w:rPr>
                <w:w w:val="98"/>
                <w:sz w:val="23"/>
                <w:shd w:val="clear" w:color="auto" w:fill="DAEEF3"/>
              </w:rPr>
              <w:t>4,</w:t>
            </w:r>
            <w:r w:rsidR="002E628B">
              <w:rPr>
                <w:w w:val="98"/>
                <w:sz w:val="23"/>
                <w:shd w:val="clear" w:color="auto" w:fill="DAEEF3"/>
              </w:rPr>
              <w:t>40</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4,56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4,61</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rsidP="002E628B">
            <w:pPr>
              <w:spacing w:line="246" w:lineRule="exact"/>
              <w:jc w:val="center"/>
              <w:rPr>
                <w:w w:val="93"/>
                <w:sz w:val="23"/>
              </w:rPr>
            </w:pPr>
            <w:r>
              <w:rPr>
                <w:w w:val="93"/>
                <w:sz w:val="23"/>
              </w:rPr>
              <w:t>4,5</w:t>
            </w:r>
            <w:r w:rsidR="002E628B">
              <w:rPr>
                <w:w w:val="93"/>
                <w:sz w:val="23"/>
              </w:rPr>
              <w:t>1</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305"/>
        </w:trPr>
        <w:tc>
          <w:tcPr>
            <w:tcW w:w="120" w:type="dxa"/>
            <w:tcBorders>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91750C" w:rsidRDefault="0091750C">
            <w:pPr>
              <w:spacing w:line="266" w:lineRule="exact"/>
              <w:jc w:val="center"/>
              <w:rPr>
                <w:w w:val="85"/>
                <w:sz w:val="23"/>
              </w:rPr>
            </w:pPr>
            <w:r>
              <w:rPr>
                <w:w w:val="85"/>
                <w:sz w:val="23"/>
              </w:rPr>
              <w:t>3</w:t>
            </w:r>
          </w:p>
        </w:tc>
        <w:tc>
          <w:tcPr>
            <w:tcW w:w="46" w:type="dxa"/>
            <w:tcBorders>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91750C" w:rsidRDefault="002E628B">
            <w:pPr>
              <w:spacing w:line="251" w:lineRule="exact"/>
              <w:rPr>
                <w:sz w:val="23"/>
              </w:rPr>
            </w:pPr>
            <w:r>
              <w:rPr>
                <w:sz w:val="23"/>
              </w:rPr>
              <w:t>Aji Permana Putra</w:t>
            </w:r>
            <w:r w:rsidR="0091750C">
              <w:rPr>
                <w:sz w:val="23"/>
              </w:rPr>
              <w:t>, M.Pd</w:t>
            </w:r>
          </w:p>
        </w:tc>
        <w:tc>
          <w:tcPr>
            <w:tcW w:w="18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4,55</w:t>
            </w:r>
          </w:p>
        </w:tc>
        <w:tc>
          <w:tcPr>
            <w:tcW w:w="12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4,41</w:t>
            </w:r>
          </w:p>
        </w:tc>
        <w:tc>
          <w:tcPr>
            <w:tcW w:w="14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rsidP="006C014C">
            <w:pPr>
              <w:spacing w:line="251" w:lineRule="exact"/>
              <w:jc w:val="right"/>
              <w:rPr>
                <w:w w:val="98"/>
                <w:sz w:val="23"/>
                <w:shd w:val="clear" w:color="auto" w:fill="DAEEF3"/>
              </w:rPr>
            </w:pPr>
            <w:r>
              <w:rPr>
                <w:w w:val="98"/>
                <w:sz w:val="23"/>
                <w:shd w:val="clear" w:color="auto" w:fill="DAEEF3"/>
              </w:rPr>
              <w:t>4,4</w:t>
            </w:r>
            <w:r w:rsidR="006C014C">
              <w:rPr>
                <w:w w:val="98"/>
                <w:sz w:val="23"/>
                <w:shd w:val="clear" w:color="auto" w:fill="DAEEF3"/>
              </w:rPr>
              <w:t>1</w:t>
            </w:r>
          </w:p>
        </w:tc>
        <w:tc>
          <w:tcPr>
            <w:tcW w:w="12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4,52</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4,58</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91750C" w:rsidRDefault="0091750C">
            <w:pPr>
              <w:spacing w:line="251" w:lineRule="exact"/>
              <w:jc w:val="center"/>
              <w:rPr>
                <w:w w:val="93"/>
                <w:sz w:val="23"/>
              </w:rPr>
            </w:pPr>
            <w:r>
              <w:rPr>
                <w:w w:val="93"/>
                <w:sz w:val="23"/>
              </w:rPr>
              <w:t>4,50</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61"/>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4</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31" w:lineRule="exact"/>
              <w:rPr>
                <w:sz w:val="23"/>
              </w:rPr>
            </w:pPr>
            <w:r>
              <w:rPr>
                <w:sz w:val="23"/>
              </w:rPr>
              <w:t>Dian Kristanti</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4,48</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4,47</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w w:val="98"/>
                <w:sz w:val="23"/>
                <w:shd w:val="clear" w:color="auto" w:fill="DAEEF3"/>
              </w:rPr>
            </w:pPr>
            <w:r>
              <w:rPr>
                <w:w w:val="98"/>
                <w:sz w:val="23"/>
                <w:shd w:val="clear" w:color="auto" w:fill="DAEEF3"/>
              </w:rPr>
              <w:t>4,46</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rsidP="006C014C">
            <w:pPr>
              <w:spacing w:line="231" w:lineRule="exact"/>
              <w:jc w:val="center"/>
              <w:rPr>
                <w:w w:val="93"/>
                <w:sz w:val="23"/>
                <w:shd w:val="clear" w:color="auto" w:fill="DAEEF3"/>
              </w:rPr>
            </w:pPr>
            <w:r>
              <w:rPr>
                <w:w w:val="93"/>
                <w:sz w:val="23"/>
                <w:shd w:val="clear" w:color="auto" w:fill="DAEEF3"/>
              </w:rPr>
              <w:t>4,</w:t>
            </w:r>
            <w:r w:rsidR="006C014C">
              <w:rPr>
                <w:w w:val="93"/>
                <w:sz w:val="23"/>
                <w:shd w:val="clear" w:color="auto" w:fill="DAEEF3"/>
              </w:rPr>
              <w:t>35</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4,40</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rsidP="006C014C">
            <w:pPr>
              <w:spacing w:line="231" w:lineRule="exact"/>
              <w:jc w:val="center"/>
              <w:rPr>
                <w:w w:val="93"/>
                <w:sz w:val="23"/>
              </w:rPr>
            </w:pPr>
            <w:r>
              <w:rPr>
                <w:w w:val="93"/>
                <w:sz w:val="23"/>
              </w:rPr>
              <w:t>4,4</w:t>
            </w:r>
            <w:r w:rsidR="006C014C">
              <w:rPr>
                <w:w w:val="93"/>
                <w:sz w:val="23"/>
              </w:rPr>
              <w:t>3</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280"/>
        </w:trPr>
        <w:tc>
          <w:tcPr>
            <w:tcW w:w="120" w:type="dxa"/>
            <w:tcBorders>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91750C" w:rsidRDefault="0091750C">
            <w:pPr>
              <w:spacing w:line="266" w:lineRule="exact"/>
              <w:jc w:val="center"/>
              <w:rPr>
                <w:w w:val="85"/>
                <w:sz w:val="23"/>
              </w:rPr>
            </w:pPr>
            <w:r>
              <w:rPr>
                <w:w w:val="85"/>
                <w:sz w:val="23"/>
              </w:rPr>
              <w:t>5</w:t>
            </w:r>
          </w:p>
        </w:tc>
        <w:tc>
          <w:tcPr>
            <w:tcW w:w="46" w:type="dxa"/>
            <w:tcBorders>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91750C" w:rsidRDefault="001326F3">
            <w:pPr>
              <w:spacing w:line="251" w:lineRule="exact"/>
              <w:rPr>
                <w:sz w:val="23"/>
              </w:rPr>
            </w:pPr>
            <w:r>
              <w:rPr>
                <w:sz w:val="23"/>
              </w:rPr>
              <w:t>Fakhrul Jamal, M.Pd</w:t>
            </w:r>
          </w:p>
        </w:tc>
        <w:tc>
          <w:tcPr>
            <w:tcW w:w="18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4,50</w:t>
            </w:r>
          </w:p>
        </w:tc>
        <w:tc>
          <w:tcPr>
            <w:tcW w:w="12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4,37</w:t>
            </w:r>
          </w:p>
        </w:tc>
        <w:tc>
          <w:tcPr>
            <w:tcW w:w="14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4,46</w:t>
            </w:r>
          </w:p>
        </w:tc>
        <w:tc>
          <w:tcPr>
            <w:tcW w:w="12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91750C" w:rsidRDefault="0091750C" w:rsidP="006C014C">
            <w:pPr>
              <w:spacing w:line="251" w:lineRule="exact"/>
              <w:jc w:val="center"/>
              <w:rPr>
                <w:w w:val="93"/>
                <w:sz w:val="23"/>
                <w:shd w:val="clear" w:color="auto" w:fill="DAEEF3"/>
              </w:rPr>
            </w:pPr>
            <w:r>
              <w:rPr>
                <w:w w:val="93"/>
                <w:sz w:val="23"/>
                <w:shd w:val="clear" w:color="auto" w:fill="DAEEF3"/>
              </w:rPr>
              <w:t>4,</w:t>
            </w:r>
            <w:r w:rsidR="006C014C">
              <w:rPr>
                <w:w w:val="93"/>
                <w:sz w:val="23"/>
                <w:shd w:val="clear" w:color="auto" w:fill="DAEEF3"/>
              </w:rPr>
              <w:t>51</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91750C" w:rsidRDefault="0091750C" w:rsidP="006C014C">
            <w:pPr>
              <w:spacing w:line="251" w:lineRule="exact"/>
              <w:jc w:val="center"/>
              <w:rPr>
                <w:w w:val="93"/>
                <w:sz w:val="23"/>
              </w:rPr>
            </w:pPr>
            <w:r>
              <w:rPr>
                <w:w w:val="93"/>
                <w:sz w:val="23"/>
              </w:rPr>
              <w:t>4,4</w:t>
            </w:r>
            <w:r w:rsidR="006C014C">
              <w:rPr>
                <w:w w:val="93"/>
                <w:sz w:val="23"/>
              </w:rPr>
              <w:t>6</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330"/>
        </w:trPr>
        <w:tc>
          <w:tcPr>
            <w:tcW w:w="120" w:type="dxa"/>
            <w:tcBorders>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95B3D7"/>
            </w:tcBorders>
            <w:shd w:val="clear" w:color="auto" w:fill="95B3D7"/>
            <w:vAlign w:val="bottom"/>
          </w:tcPr>
          <w:p w:rsidR="0091750C" w:rsidRDefault="0091750C">
            <w:pPr>
              <w:spacing w:line="256" w:lineRule="exact"/>
              <w:jc w:val="center"/>
              <w:rPr>
                <w:w w:val="85"/>
                <w:sz w:val="23"/>
              </w:rPr>
            </w:pPr>
            <w:r>
              <w:rPr>
                <w:w w:val="85"/>
                <w:sz w:val="23"/>
              </w:rPr>
              <w:t>6</w:t>
            </w:r>
          </w:p>
        </w:tc>
        <w:tc>
          <w:tcPr>
            <w:tcW w:w="46" w:type="dxa"/>
            <w:tcBorders>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DAEEF3"/>
            </w:tcBorders>
            <w:shd w:val="clear" w:color="auto" w:fill="DAEEF3"/>
            <w:vAlign w:val="bottom"/>
          </w:tcPr>
          <w:p w:rsidR="0091750C" w:rsidRDefault="0061475C" w:rsidP="001326F3">
            <w:pPr>
              <w:spacing w:line="251" w:lineRule="exact"/>
              <w:rPr>
                <w:sz w:val="23"/>
                <w:shd w:val="clear" w:color="auto" w:fill="DAEEF3"/>
              </w:rPr>
            </w:pPr>
            <w:r>
              <w:rPr>
                <w:sz w:val="23"/>
                <w:shd w:val="clear" w:color="auto" w:fill="DAEEF3"/>
              </w:rPr>
              <w:t>Mardhatillah</w:t>
            </w:r>
            <w:r w:rsidR="001326F3">
              <w:rPr>
                <w:sz w:val="23"/>
                <w:shd w:val="clear" w:color="auto" w:fill="DAEEF3"/>
              </w:rPr>
              <w:t>, M.Pd</w:t>
            </w:r>
          </w:p>
        </w:tc>
        <w:tc>
          <w:tcPr>
            <w:tcW w:w="18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4,45</w:t>
            </w:r>
          </w:p>
        </w:tc>
        <w:tc>
          <w:tcPr>
            <w:tcW w:w="12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4,40</w:t>
            </w:r>
          </w:p>
        </w:tc>
        <w:tc>
          <w:tcPr>
            <w:tcW w:w="14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4,40</w:t>
            </w:r>
          </w:p>
        </w:tc>
        <w:tc>
          <w:tcPr>
            <w:tcW w:w="12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91750C" w:rsidRDefault="0091750C" w:rsidP="006C014C">
            <w:pPr>
              <w:spacing w:line="251" w:lineRule="exact"/>
              <w:jc w:val="center"/>
              <w:rPr>
                <w:w w:val="93"/>
                <w:sz w:val="23"/>
                <w:shd w:val="clear" w:color="auto" w:fill="DAEEF3"/>
              </w:rPr>
            </w:pPr>
            <w:r>
              <w:rPr>
                <w:w w:val="93"/>
                <w:sz w:val="23"/>
                <w:shd w:val="clear" w:color="auto" w:fill="DAEEF3"/>
              </w:rPr>
              <w:t>4,4</w:t>
            </w:r>
            <w:r w:rsidR="006C014C">
              <w:rPr>
                <w:w w:val="93"/>
                <w:sz w:val="23"/>
                <w:shd w:val="clear" w:color="auto" w:fill="DAEEF3"/>
              </w:rPr>
              <w:t>5</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DAEEF3"/>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4,49</w:t>
            </w:r>
          </w:p>
        </w:tc>
        <w:tc>
          <w:tcPr>
            <w:tcW w:w="10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DAEEF3"/>
            </w:tcBorders>
            <w:shd w:val="clear" w:color="auto" w:fill="DAEEF3"/>
            <w:vAlign w:val="bottom"/>
          </w:tcPr>
          <w:p w:rsidR="0091750C" w:rsidRDefault="0091750C">
            <w:pPr>
              <w:spacing w:line="251" w:lineRule="exact"/>
              <w:jc w:val="center"/>
              <w:rPr>
                <w:w w:val="93"/>
                <w:sz w:val="23"/>
              </w:rPr>
            </w:pPr>
            <w:r>
              <w:rPr>
                <w:w w:val="93"/>
                <w:sz w:val="23"/>
              </w:rPr>
              <w:t>4,44</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DAEEF3"/>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7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95B3D7"/>
            </w:tcBorders>
            <w:shd w:val="clear" w:color="auto" w:fill="95B3D7"/>
            <w:vAlign w:val="bottom"/>
          </w:tcPr>
          <w:p w:rsidR="0091750C" w:rsidRDefault="0091750C">
            <w:pPr>
              <w:spacing w:line="210" w:lineRule="exact"/>
              <w:jc w:val="center"/>
              <w:rPr>
                <w:w w:val="93"/>
                <w:sz w:val="21"/>
              </w:rPr>
            </w:pPr>
            <w:r>
              <w:rPr>
                <w:w w:val="93"/>
                <w:sz w:val="21"/>
              </w:rPr>
              <w:t>7</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DAEEF3"/>
            </w:tcBorders>
            <w:shd w:val="clear" w:color="auto" w:fill="DAEEF3"/>
            <w:vAlign w:val="bottom"/>
          </w:tcPr>
          <w:p w:rsidR="0091750C" w:rsidRDefault="001326F3">
            <w:pPr>
              <w:spacing w:line="210" w:lineRule="exact"/>
              <w:rPr>
                <w:sz w:val="21"/>
              </w:rPr>
            </w:pPr>
            <w:r>
              <w:rPr>
                <w:sz w:val="21"/>
              </w:rPr>
              <w:t>Hasnawati, M.Si</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4,58</w:t>
            </w:r>
          </w:p>
        </w:tc>
        <w:tc>
          <w:tcPr>
            <w:tcW w:w="12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rsidP="006C014C">
            <w:pPr>
              <w:spacing w:line="209" w:lineRule="exact"/>
              <w:jc w:val="right"/>
              <w:rPr>
                <w:rFonts w:ascii="Arial Narrow" w:eastAsia="Arial Narrow" w:hAnsi="Arial Narrow"/>
                <w:sz w:val="23"/>
              </w:rPr>
            </w:pPr>
            <w:r>
              <w:rPr>
                <w:rFonts w:ascii="Arial Narrow" w:eastAsia="Arial Narrow" w:hAnsi="Arial Narrow"/>
                <w:sz w:val="23"/>
              </w:rPr>
              <w:t>4,3</w:t>
            </w:r>
            <w:r w:rsidR="006C014C">
              <w:rPr>
                <w:rFonts w:ascii="Arial Narrow" w:eastAsia="Arial Narrow" w:hAnsi="Arial Narrow"/>
                <w:sz w:val="23"/>
              </w:rPr>
              <w:t>5</w:t>
            </w:r>
          </w:p>
        </w:tc>
        <w:tc>
          <w:tcPr>
            <w:tcW w:w="12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91750C" w:rsidRDefault="0091750C" w:rsidP="006C014C">
            <w:pPr>
              <w:spacing w:line="210" w:lineRule="exact"/>
              <w:jc w:val="center"/>
              <w:rPr>
                <w:sz w:val="21"/>
              </w:rPr>
            </w:pPr>
            <w:r>
              <w:rPr>
                <w:sz w:val="21"/>
              </w:rPr>
              <w:t>4,4</w:t>
            </w:r>
            <w:r w:rsidR="006C014C">
              <w:rPr>
                <w:sz w:val="21"/>
              </w:rPr>
              <w:t>1</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91750C" w:rsidRDefault="0091750C">
            <w:pPr>
              <w:spacing w:line="206" w:lineRule="exact"/>
              <w:jc w:val="center"/>
              <w:rPr>
                <w:sz w:val="21"/>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8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91750C">
            <w:pPr>
              <w:spacing w:line="251" w:lineRule="exact"/>
              <w:jc w:val="center"/>
              <w:rPr>
                <w:w w:val="85"/>
                <w:sz w:val="23"/>
              </w:rPr>
            </w:pPr>
            <w:r>
              <w:rPr>
                <w:w w:val="85"/>
                <w:sz w:val="23"/>
              </w:rPr>
              <w:t>8</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1326F3">
            <w:pPr>
              <w:spacing w:line="246" w:lineRule="exact"/>
              <w:rPr>
                <w:sz w:val="23"/>
              </w:rPr>
            </w:pPr>
            <w:r>
              <w:rPr>
                <w:sz w:val="23"/>
              </w:rPr>
              <w:t>Mulyadi,</w:t>
            </w:r>
            <w:r w:rsidR="0061475C">
              <w:rPr>
                <w:sz w:val="23"/>
              </w:rPr>
              <w:t xml:space="preserve"> M</w:t>
            </w:r>
            <w:r>
              <w:rPr>
                <w:sz w:val="23"/>
              </w:rPr>
              <w:t>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sz w:val="23"/>
                <w:shd w:val="clear" w:color="auto" w:fill="DAEEF3"/>
              </w:rPr>
            </w:pPr>
            <w:r>
              <w:rPr>
                <w:sz w:val="23"/>
                <w:shd w:val="clear" w:color="auto" w:fill="DAEEF3"/>
              </w:rPr>
              <w:t>4,4</w:t>
            </w:r>
            <w:r w:rsidR="002E628B">
              <w:rPr>
                <w:sz w:val="23"/>
                <w:shd w:val="clear" w:color="auto" w:fill="DAEEF3"/>
              </w:rPr>
              <w:t>4</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6C014C">
            <w:pPr>
              <w:spacing w:line="246" w:lineRule="exact"/>
              <w:jc w:val="right"/>
              <w:rPr>
                <w:sz w:val="23"/>
                <w:shd w:val="clear" w:color="auto" w:fill="DAEEF3"/>
              </w:rPr>
            </w:pPr>
            <w:r>
              <w:rPr>
                <w:sz w:val="23"/>
                <w:shd w:val="clear" w:color="auto" w:fill="DAEEF3"/>
              </w:rPr>
              <w:t>4,3</w:t>
            </w:r>
            <w:r w:rsidR="006C014C">
              <w:rPr>
                <w:sz w:val="23"/>
                <w:shd w:val="clear" w:color="auto" w:fill="DAEEF3"/>
              </w:rPr>
              <w:t>5</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w w:val="98"/>
                <w:sz w:val="23"/>
                <w:shd w:val="clear" w:color="auto" w:fill="DAEEF3"/>
              </w:rPr>
            </w:pPr>
            <w:r>
              <w:rPr>
                <w:w w:val="98"/>
                <w:sz w:val="23"/>
                <w:shd w:val="clear" w:color="auto" w:fill="DAEEF3"/>
              </w:rPr>
              <w:t>4,4</w:t>
            </w:r>
            <w:r w:rsidR="002E628B">
              <w:rPr>
                <w:w w:val="98"/>
                <w:sz w:val="23"/>
                <w:shd w:val="clear" w:color="auto" w:fill="DAEEF3"/>
              </w:rPr>
              <w:t>0</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4,46</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center"/>
              <w:rPr>
                <w:w w:val="93"/>
                <w:sz w:val="23"/>
                <w:shd w:val="clear" w:color="auto" w:fill="DAEEF3"/>
              </w:rPr>
            </w:pPr>
            <w:r>
              <w:rPr>
                <w:w w:val="93"/>
                <w:sz w:val="23"/>
                <w:shd w:val="clear" w:color="auto" w:fill="DAEEF3"/>
              </w:rPr>
              <w:t>4,4</w:t>
            </w:r>
            <w:r w:rsidR="002E628B">
              <w:rPr>
                <w:w w:val="93"/>
                <w:sz w:val="23"/>
                <w:shd w:val="clear" w:color="auto" w:fill="DAEEF3"/>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rPr>
            </w:pPr>
            <w:r>
              <w:rPr>
                <w:w w:val="93"/>
                <w:sz w:val="2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F44FE6">
            <w:pPr>
              <w:spacing w:line="231" w:lineRule="exact"/>
              <w:jc w:val="center"/>
              <w:rPr>
                <w:w w:val="96"/>
                <w:sz w:val="23"/>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91750C">
            <w:pPr>
              <w:spacing w:line="250" w:lineRule="exact"/>
              <w:jc w:val="center"/>
              <w:rPr>
                <w:w w:val="85"/>
                <w:sz w:val="23"/>
              </w:rPr>
            </w:pPr>
            <w:r>
              <w:rPr>
                <w:w w:val="85"/>
                <w:sz w:val="23"/>
              </w:rPr>
              <w:t>9</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1326F3">
            <w:pPr>
              <w:spacing w:line="246" w:lineRule="exact"/>
              <w:rPr>
                <w:sz w:val="23"/>
              </w:rPr>
            </w:pPr>
            <w:r>
              <w:rPr>
                <w:sz w:val="23"/>
              </w:rPr>
              <w:t xml:space="preserve">Iskandar, </w:t>
            </w:r>
            <w:r w:rsidR="0061475C">
              <w:rPr>
                <w:sz w:val="23"/>
              </w:rPr>
              <w:t>M</w:t>
            </w:r>
            <w:r w:rsidR="00CC7AE2">
              <w:rPr>
                <w:sz w:val="23"/>
              </w:rPr>
              <w:t>A</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rsidP="006C014C">
            <w:pPr>
              <w:spacing w:line="246" w:lineRule="exact"/>
              <w:jc w:val="right"/>
              <w:rPr>
                <w:sz w:val="23"/>
                <w:shd w:val="clear" w:color="auto" w:fill="DAEEF3"/>
              </w:rPr>
            </w:pPr>
            <w:r>
              <w:rPr>
                <w:sz w:val="23"/>
                <w:shd w:val="clear" w:color="auto" w:fill="DAEEF3"/>
              </w:rPr>
              <w:t>4,4</w:t>
            </w:r>
            <w:r w:rsidR="006C014C">
              <w:rPr>
                <w:sz w:val="23"/>
                <w:shd w:val="clear" w:color="auto" w:fill="DAEEF3"/>
              </w:rPr>
              <w:t>5</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4,35</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w w:val="98"/>
                <w:sz w:val="23"/>
                <w:shd w:val="clear" w:color="auto" w:fill="DAEEF3"/>
              </w:rPr>
            </w:pPr>
            <w:r>
              <w:rPr>
                <w:w w:val="98"/>
                <w:sz w:val="23"/>
                <w:shd w:val="clear" w:color="auto" w:fill="DAEEF3"/>
              </w:rPr>
              <w:t>4,4</w:t>
            </w:r>
            <w:r w:rsidR="002E628B">
              <w:rPr>
                <w:w w:val="98"/>
                <w:sz w:val="23"/>
                <w:shd w:val="clear" w:color="auto" w:fill="DAEEF3"/>
              </w:rPr>
              <w:t>4</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4,38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rsidP="006C014C">
            <w:pPr>
              <w:spacing w:line="246" w:lineRule="exact"/>
              <w:jc w:val="center"/>
              <w:rPr>
                <w:w w:val="93"/>
                <w:sz w:val="23"/>
              </w:rPr>
            </w:pPr>
            <w:r>
              <w:rPr>
                <w:w w:val="93"/>
                <w:sz w:val="23"/>
              </w:rPr>
              <w:t>4,4</w:t>
            </w:r>
            <w:r w:rsidR="006C014C">
              <w:rPr>
                <w:w w:val="93"/>
                <w:sz w:val="23"/>
              </w:rPr>
              <w:t>1</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F44FE6">
            <w:pPr>
              <w:spacing w:line="231" w:lineRule="exact"/>
              <w:jc w:val="center"/>
              <w:rPr>
                <w:w w:val="96"/>
                <w:sz w:val="23"/>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66"/>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auto"/>
              <w:bottom w:val="single" w:sz="8" w:space="0" w:color="95B3D7"/>
            </w:tcBorders>
            <w:shd w:val="clear" w:color="auto" w:fill="95B3D7"/>
            <w:vAlign w:val="bottom"/>
          </w:tcPr>
          <w:p w:rsidR="0091750C" w:rsidRDefault="0091750C">
            <w:pPr>
              <w:spacing w:line="231" w:lineRule="exact"/>
              <w:jc w:val="center"/>
              <w:rPr>
                <w:w w:val="94"/>
                <w:sz w:val="23"/>
                <w:shd w:val="clear" w:color="auto" w:fill="95B3D7"/>
              </w:rPr>
            </w:pPr>
            <w:r>
              <w:rPr>
                <w:w w:val="94"/>
                <w:sz w:val="23"/>
                <w:shd w:val="clear" w:color="auto" w:fill="95B3D7"/>
              </w:rPr>
              <w:t>10</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auto"/>
              <w:bottom w:val="single" w:sz="8" w:space="0" w:color="DAEEF3"/>
            </w:tcBorders>
            <w:shd w:val="clear" w:color="auto" w:fill="DAEEF3"/>
            <w:vAlign w:val="bottom"/>
          </w:tcPr>
          <w:p w:rsidR="0091750C" w:rsidRDefault="0061475C">
            <w:pPr>
              <w:spacing w:line="226" w:lineRule="exact"/>
              <w:rPr>
                <w:sz w:val="23"/>
              </w:rPr>
            </w:pPr>
            <w:r>
              <w:rPr>
                <w:sz w:val="23"/>
              </w:rPr>
              <w:t>Dazrullisa, M.Pd</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4,42</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rsidP="006C014C">
            <w:pPr>
              <w:spacing w:line="226" w:lineRule="exact"/>
              <w:jc w:val="right"/>
              <w:rPr>
                <w:sz w:val="23"/>
                <w:shd w:val="clear" w:color="auto" w:fill="DAEEF3"/>
              </w:rPr>
            </w:pPr>
            <w:r>
              <w:rPr>
                <w:sz w:val="23"/>
                <w:shd w:val="clear" w:color="auto" w:fill="DAEEF3"/>
              </w:rPr>
              <w:t>4,</w:t>
            </w:r>
            <w:r w:rsidR="006C014C">
              <w:rPr>
                <w:sz w:val="23"/>
                <w:shd w:val="clear" w:color="auto" w:fill="DAEEF3"/>
              </w:rPr>
              <w:t>40</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w w:val="98"/>
                <w:sz w:val="23"/>
                <w:shd w:val="clear" w:color="auto" w:fill="DAEEF3"/>
              </w:rPr>
            </w:pPr>
            <w:r>
              <w:rPr>
                <w:w w:val="98"/>
                <w:sz w:val="23"/>
                <w:shd w:val="clear" w:color="auto" w:fill="DAEEF3"/>
              </w:rPr>
              <w:t>4,49</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4,35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auto"/>
              <w:bottom w:val="single" w:sz="8" w:space="0" w:color="DAEEF3"/>
            </w:tcBorders>
            <w:shd w:val="clear" w:color="auto" w:fill="DAEEF3"/>
            <w:vAlign w:val="bottom"/>
          </w:tcPr>
          <w:p w:rsidR="0091750C" w:rsidRDefault="0091750C" w:rsidP="006C014C">
            <w:pPr>
              <w:spacing w:line="226" w:lineRule="exact"/>
              <w:jc w:val="center"/>
              <w:rPr>
                <w:w w:val="93"/>
                <w:sz w:val="23"/>
              </w:rPr>
            </w:pPr>
            <w:r>
              <w:rPr>
                <w:w w:val="93"/>
                <w:sz w:val="23"/>
              </w:rPr>
              <w:t>4,4</w:t>
            </w:r>
            <w:r w:rsidR="006C014C">
              <w:rPr>
                <w:w w:val="93"/>
                <w:sz w:val="23"/>
              </w:rPr>
              <w:t>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auto"/>
              <w:bottom w:val="single" w:sz="8" w:space="0" w:color="DAEEF3"/>
            </w:tcBorders>
            <w:shd w:val="clear" w:color="auto" w:fill="DAEEF3"/>
            <w:vAlign w:val="bottom"/>
          </w:tcPr>
          <w:p w:rsidR="0091750C" w:rsidRDefault="00F44FE6">
            <w:pPr>
              <w:spacing w:line="211" w:lineRule="exact"/>
              <w:jc w:val="center"/>
              <w:rPr>
                <w:w w:val="96"/>
                <w:sz w:val="23"/>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91750C">
            <w:pPr>
              <w:spacing w:line="250" w:lineRule="exact"/>
              <w:jc w:val="center"/>
              <w:rPr>
                <w:w w:val="94"/>
                <w:sz w:val="23"/>
                <w:shd w:val="clear" w:color="auto" w:fill="95B3D7"/>
              </w:rPr>
            </w:pPr>
            <w:r>
              <w:rPr>
                <w:w w:val="94"/>
                <w:sz w:val="23"/>
                <w:shd w:val="clear" w:color="auto" w:fill="95B3D7"/>
              </w:rPr>
              <w:t>11</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61475C">
            <w:pPr>
              <w:spacing w:line="246" w:lineRule="exact"/>
              <w:rPr>
                <w:sz w:val="23"/>
              </w:rPr>
            </w:pPr>
            <w:r>
              <w:rPr>
                <w:sz w:val="23"/>
              </w:rPr>
              <w:t>Khairil Hadi, M.Pd</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4,37</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4,32</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6C014C">
            <w:pPr>
              <w:spacing w:line="246" w:lineRule="exact"/>
              <w:jc w:val="right"/>
              <w:rPr>
                <w:w w:val="98"/>
                <w:sz w:val="23"/>
                <w:shd w:val="clear" w:color="auto" w:fill="DAEEF3"/>
              </w:rPr>
            </w:pPr>
            <w:r>
              <w:rPr>
                <w:w w:val="98"/>
                <w:sz w:val="23"/>
                <w:shd w:val="clear" w:color="auto" w:fill="DAEEF3"/>
              </w:rPr>
              <w:t>4,</w:t>
            </w:r>
            <w:r w:rsidR="006C014C">
              <w:rPr>
                <w:w w:val="98"/>
                <w:sz w:val="23"/>
                <w:shd w:val="clear" w:color="auto" w:fill="DAEEF3"/>
              </w:rPr>
              <w:t>40</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4,39</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rsidP="006C014C">
            <w:pPr>
              <w:spacing w:line="246" w:lineRule="exact"/>
              <w:jc w:val="center"/>
              <w:rPr>
                <w:w w:val="93"/>
                <w:sz w:val="23"/>
              </w:rPr>
            </w:pPr>
            <w:r>
              <w:rPr>
                <w:w w:val="93"/>
                <w:sz w:val="23"/>
              </w:rPr>
              <w:t>4,3</w:t>
            </w:r>
            <w:r w:rsidR="006C014C">
              <w:rPr>
                <w:w w:val="93"/>
                <w:sz w:val="23"/>
              </w:rPr>
              <w:t>9</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bl>
    <w:p w:rsidR="0091750C" w:rsidRDefault="0091750C">
      <w:pPr>
        <w:spacing w:line="39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Note:</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AKP : Kompetensi Pedagogik</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BKP : Kompetensi Profesional</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CKK : Kompetensi Kepribadian</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DKS : Kompetensi Sosial</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EK  : Kedisiplinan</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53" w:lineRule="auto"/>
        <w:ind w:right="20"/>
        <w:jc w:val="both"/>
        <w:rPr>
          <w:rFonts w:ascii="Times New Roman" w:eastAsia="Times New Roman" w:hAnsi="Times New Roman"/>
          <w:sz w:val="24"/>
        </w:rPr>
      </w:pPr>
      <w:bookmarkStart w:id="9" w:name="page11"/>
      <w:bookmarkEnd w:id="9"/>
      <w:r>
        <w:rPr>
          <w:rFonts w:ascii="Times New Roman" w:eastAsia="Times New Roman" w:hAnsi="Times New Roman"/>
          <w:sz w:val="24"/>
        </w:rPr>
        <w:t>Dari Tabel Diatas terlihat bahwa pada umumnya mahasiswa merasa Sangat Puas dengan pembelajaran yang dilakukan oleh dosen-dosen di prodi pendidikan matematika. Berikut akan dibahas evaluasi setiap dosen yang mengajar di prodi Pendidikan Matematika.</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61475C" w:rsidRDefault="0061475C">
      <w:pPr>
        <w:spacing w:line="221" w:lineRule="exact"/>
        <w:rPr>
          <w:rFonts w:ascii="Times New Roman" w:eastAsia="Times New Roman" w:hAnsi="Times New Roman"/>
        </w:rPr>
      </w:pPr>
    </w:p>
    <w:p w:rsidR="0061475C" w:rsidRDefault="0061475C">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91750C" w:rsidRDefault="00227A1D">
      <w:pPr>
        <w:numPr>
          <w:ilvl w:val="0"/>
          <w:numId w:val="6"/>
        </w:numPr>
        <w:tabs>
          <w:tab w:val="left" w:pos="280"/>
        </w:tabs>
        <w:ind w:left="280" w:hanging="278"/>
        <w:rPr>
          <w:rFonts w:ascii="Times New Roman" w:eastAsia="Times New Roman" w:hAnsi="Times New Roman"/>
          <w:b/>
          <w:sz w:val="24"/>
        </w:rPr>
      </w:pPr>
      <w:r>
        <w:rPr>
          <w:rFonts w:ascii="Times New Roman" w:eastAsia="Times New Roman" w:hAnsi="Times New Roman"/>
          <w:b/>
          <w:sz w:val="24"/>
        </w:rPr>
        <w:lastRenderedPageBreak/>
        <w:t>Mulia Putra</w:t>
      </w:r>
      <w:r w:rsidR="008368A6">
        <w:rPr>
          <w:rFonts w:ascii="Times New Roman" w:eastAsia="Times New Roman" w:hAnsi="Times New Roman"/>
          <w:b/>
          <w:sz w:val="24"/>
        </w:rPr>
        <w:t>, M.Pd</w:t>
      </w:r>
    </w:p>
    <w:p w:rsidR="0091750C" w:rsidRDefault="0091750C">
      <w:pPr>
        <w:spacing w:line="144" w:lineRule="exact"/>
        <w:rPr>
          <w:rFonts w:ascii="Times New Roman" w:eastAsia="Times New Roman" w:hAnsi="Times New Roman"/>
          <w:b/>
          <w:sz w:val="24"/>
        </w:rPr>
      </w:pPr>
    </w:p>
    <w:p w:rsidR="0091750C" w:rsidRDefault="0091750C" w:rsidP="008368A6">
      <w:pPr>
        <w:ind w:left="280"/>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227A1D">
        <w:rPr>
          <w:rFonts w:ascii="Times New Roman" w:eastAsia="Times New Roman" w:hAnsi="Times New Roman"/>
          <w:sz w:val="24"/>
        </w:rPr>
        <w:t>Mulia Putra</w:t>
      </w:r>
      <w:r w:rsidR="008368A6">
        <w:rPr>
          <w:rFonts w:ascii="Times New Roman" w:eastAsia="Times New Roman" w:hAnsi="Times New Roman"/>
          <w:sz w:val="24"/>
        </w:rPr>
        <w:t>, M.Pd</w:t>
      </w:r>
      <w:r>
        <w:rPr>
          <w:rFonts w:ascii="Times New Roman" w:eastAsia="Times New Roman" w:hAnsi="Times New Roman"/>
          <w:sz w:val="24"/>
        </w:rPr>
        <w:t>,  yang</w:t>
      </w:r>
      <w:r w:rsidR="008368A6">
        <w:rPr>
          <w:rFonts w:ascii="Times New Roman" w:eastAsia="Times New Roman" w:hAnsi="Times New Roman"/>
          <w:sz w:val="24"/>
        </w:rPr>
        <w:t xml:space="preserve"> </w:t>
      </w:r>
      <w:r>
        <w:rPr>
          <w:rFonts w:ascii="Times New Roman" w:eastAsia="Times New Roman" w:hAnsi="Times New Roman"/>
          <w:sz w:val="24"/>
        </w:rPr>
        <w:t>disajikan pada Grafik 2.1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49536" behindDoc="1" locked="0" layoutInCell="1" allowOverlap="1">
            <wp:simplePos x="0" y="0"/>
            <wp:positionH relativeFrom="column">
              <wp:posOffset>659130</wp:posOffset>
            </wp:positionH>
            <wp:positionV relativeFrom="paragraph">
              <wp:posOffset>347980</wp:posOffset>
            </wp:positionV>
            <wp:extent cx="4584700" cy="2755900"/>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79" w:lineRule="exact"/>
        <w:rPr>
          <w:rFonts w:ascii="Times New Roman" w:eastAsia="Times New Roman" w:hAnsi="Times New Roman"/>
        </w:rPr>
      </w:pPr>
    </w:p>
    <w:p w:rsidR="0091750C" w:rsidRDefault="002E628B" w:rsidP="002E628B">
      <w:pPr>
        <w:ind w:left="280" w:right="-239"/>
        <w:jc w:val="center"/>
        <w:rPr>
          <w:b/>
          <w:sz w:val="29"/>
        </w:rPr>
      </w:pPr>
      <w:r>
        <w:rPr>
          <w:b/>
          <w:sz w:val="29"/>
        </w:rPr>
        <w:t>Mulia Putra</w:t>
      </w:r>
      <w:r w:rsidR="008368A6">
        <w:rPr>
          <w:b/>
          <w:sz w:val="29"/>
        </w:rPr>
        <w:t>, M.Pd</w:t>
      </w:r>
      <w:r>
        <w:rPr>
          <w:b/>
          <w:sz w:val="29"/>
        </w:rPr>
        <w:t>, M.Sc</w:t>
      </w:r>
    </w:p>
    <w:p w:rsidR="0091750C" w:rsidRDefault="0091750C">
      <w:pPr>
        <w:spacing w:line="58" w:lineRule="exact"/>
        <w:rPr>
          <w:rFonts w:ascii="Times New Roman" w:eastAsia="Times New Roman" w:hAnsi="Times New Roman"/>
        </w:rPr>
      </w:pPr>
    </w:p>
    <w:p w:rsidR="0091750C" w:rsidRDefault="003C1B17">
      <w:pPr>
        <w:ind w:left="2160"/>
        <w:jc w:val="center"/>
      </w:pPr>
      <w:r>
        <w:t xml:space="preserve">              </w:t>
      </w:r>
      <w:r w:rsidR="0091750C">
        <w:t>4,58</w:t>
      </w:r>
    </w:p>
    <w:p w:rsidR="0091750C" w:rsidRDefault="0091750C">
      <w:pPr>
        <w:tabs>
          <w:tab w:val="left" w:pos="7160"/>
        </w:tabs>
        <w:spacing w:line="190" w:lineRule="auto"/>
        <w:ind w:left="4480"/>
      </w:pPr>
      <w:r>
        <w:t>4,56</w:t>
      </w:r>
      <w:r>
        <w:rPr>
          <w:rFonts w:ascii="Times New Roman" w:eastAsia="Times New Roman" w:hAnsi="Times New Roman"/>
        </w:rPr>
        <w:tab/>
      </w:r>
      <w:r>
        <w:t>4,56</w:t>
      </w:r>
    </w:p>
    <w:p w:rsidR="0091750C" w:rsidRDefault="0091750C">
      <w:pPr>
        <w:spacing w:line="92" w:lineRule="exact"/>
        <w:rPr>
          <w:rFonts w:ascii="Times New Roman" w:eastAsia="Times New Roman" w:hAnsi="Times New Roman"/>
        </w:rPr>
      </w:pPr>
    </w:p>
    <w:p w:rsidR="0091750C" w:rsidRDefault="0091750C">
      <w:pPr>
        <w:ind w:left="1760"/>
      </w:pPr>
      <w:r>
        <w:t>4,5</w:t>
      </w:r>
      <w:r w:rsidR="009B48A0">
        <w:t>3</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rsidP="008B13B6">
      <w:pPr>
        <w:ind w:left="2042" w:right="1400" w:firstLine="1021"/>
      </w:pPr>
      <w:r>
        <w:t>4,36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7" w:lineRule="exact"/>
        <w:rPr>
          <w:rFonts w:ascii="Times New Roman" w:eastAsia="Times New Roman" w:hAnsi="Times New Roman"/>
        </w:rPr>
      </w:pPr>
    </w:p>
    <w:p w:rsidR="0091750C" w:rsidRDefault="0091750C">
      <w:pPr>
        <w:tabs>
          <w:tab w:val="left" w:pos="2680"/>
          <w:tab w:val="left" w:pos="4140"/>
          <w:tab w:val="left" w:pos="5760"/>
          <w:tab w:val="left" w:pos="6840"/>
        </w:tabs>
        <w:ind w:left="15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right="-119"/>
        <w:jc w:val="center"/>
        <w:rPr>
          <w:rFonts w:ascii="Times New Roman" w:eastAsia="Times New Roman" w:hAnsi="Times New Roman"/>
          <w:sz w:val="24"/>
        </w:rPr>
      </w:pPr>
      <w:r>
        <w:rPr>
          <w:rFonts w:ascii="Times New Roman" w:eastAsia="Times New Roman" w:hAnsi="Times New Roman"/>
          <w:sz w:val="24"/>
        </w:rPr>
        <w:t xml:space="preserve">Grafik 2.1 Hasil Evaluasi Dosen Atas Nama </w:t>
      </w:r>
      <w:r w:rsidR="002E628B">
        <w:rPr>
          <w:rFonts w:ascii="Times New Roman" w:eastAsia="Times New Roman" w:hAnsi="Times New Roman"/>
          <w:sz w:val="24"/>
        </w:rPr>
        <w:t>Mulia Putra</w:t>
      </w:r>
      <w:r w:rsidR="00991748">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2.1 yang disajikan di atas, terlihat bahwa hasil evaluasi dosen atas nama </w:t>
      </w:r>
      <w:r w:rsidR="002E628B">
        <w:rPr>
          <w:rFonts w:ascii="Times New Roman" w:eastAsia="Times New Roman" w:hAnsi="Times New Roman"/>
          <w:sz w:val="24"/>
        </w:rPr>
        <w:t>Mulia Putra</w:t>
      </w:r>
      <w:r w:rsidR="00991748">
        <w:rPr>
          <w:rFonts w:ascii="Times New Roman" w:eastAsia="Times New Roman" w:hAnsi="Times New Roman"/>
          <w:sz w:val="24"/>
        </w:rPr>
        <w:t>, M.Pd</w:t>
      </w:r>
      <w:r>
        <w:rPr>
          <w:rFonts w:ascii="Times New Roman" w:eastAsia="Times New Roman" w:hAnsi="Times New Roman"/>
          <w:sz w:val="24"/>
        </w:rPr>
        <w:t xml:space="preserve"> dengan rata-rata 4,52.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w:t>
      </w:r>
    </w:p>
    <w:p w:rsidR="0091750C" w:rsidRDefault="0091750C">
      <w:pPr>
        <w:spacing w:line="21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2. </w:t>
      </w:r>
      <w:r w:rsidR="00991748">
        <w:rPr>
          <w:rFonts w:ascii="Times New Roman" w:eastAsia="Times New Roman" w:hAnsi="Times New Roman"/>
          <w:b/>
          <w:sz w:val="24"/>
        </w:rPr>
        <w:t>Yuli Amalia</w:t>
      </w:r>
      <w:r>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Yuli Amalia</w:t>
      </w:r>
      <w:r>
        <w:rPr>
          <w:rFonts w:ascii="Times New Roman" w:eastAsia="Times New Roman" w:hAnsi="Times New Roman"/>
          <w:sz w:val="24"/>
        </w:rPr>
        <w:t>, M.Pd yang disajikan pada Grafik 2.2 berikut.</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37" w:right="1410" w:bottom="536" w:left="1440" w:header="0" w:footer="0" w:gutter="0"/>
          <w:cols w:space="0" w:equalWidth="0">
            <w:col w:w="9060"/>
          </w:cols>
          <w:docGrid w:linePitch="360"/>
        </w:sectPr>
      </w:pPr>
    </w:p>
    <w:p w:rsidR="0091750C" w:rsidRDefault="001958D6">
      <w:pPr>
        <w:spacing w:line="200" w:lineRule="exact"/>
        <w:rPr>
          <w:rFonts w:ascii="Times New Roman" w:eastAsia="Times New Roman" w:hAnsi="Times New Roman"/>
        </w:rPr>
      </w:pPr>
      <w:bookmarkStart w:id="10" w:name="page12"/>
      <w:bookmarkEnd w:id="10"/>
      <w:r>
        <w:rPr>
          <w:noProof/>
          <w:sz w:val="23"/>
        </w:rPr>
        <w:lastRenderedPageBreak/>
        <w:drawing>
          <wp:anchor distT="0" distB="0" distL="114300" distR="114300" simplePos="0" relativeHeight="251650560" behindDoc="1" locked="0" layoutInCell="1" allowOverlap="1">
            <wp:simplePos x="0" y="0"/>
            <wp:positionH relativeFrom="page">
              <wp:posOffset>1764030</wp:posOffset>
            </wp:positionH>
            <wp:positionV relativeFrom="page">
              <wp:posOffset>1083310</wp:posOffset>
            </wp:positionV>
            <wp:extent cx="4489450" cy="2755265"/>
            <wp:effectExtent l="1905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214" w:lineRule="exact"/>
        <w:rPr>
          <w:rFonts w:ascii="Times New Roman" w:eastAsia="Times New Roman" w:hAnsi="Times New Roman"/>
        </w:rPr>
      </w:pPr>
    </w:p>
    <w:p w:rsidR="0091750C" w:rsidRDefault="00991748">
      <w:pPr>
        <w:ind w:left="4060"/>
        <w:rPr>
          <w:b/>
          <w:sz w:val="29"/>
        </w:rPr>
      </w:pPr>
      <w:r>
        <w:rPr>
          <w:b/>
          <w:sz w:val="29"/>
        </w:rPr>
        <w:t>Yuli Amalia</w:t>
      </w:r>
      <w:r w:rsidR="0091750C">
        <w:rPr>
          <w:b/>
          <w:sz w:val="29"/>
        </w:rPr>
        <w:t>, M.Pd</w:t>
      </w:r>
    </w:p>
    <w:p w:rsidR="0091750C" w:rsidRDefault="0091750C">
      <w:pPr>
        <w:spacing w:line="210" w:lineRule="exact"/>
        <w:rPr>
          <w:rFonts w:ascii="Times New Roman" w:eastAsia="Times New Roman" w:hAnsi="Times New Roman"/>
        </w:rPr>
      </w:pPr>
    </w:p>
    <w:p w:rsidR="0091750C" w:rsidRDefault="0091750C">
      <w:pPr>
        <w:ind w:left="7340"/>
      </w:pPr>
      <w:r>
        <w:t>4,61</w:t>
      </w:r>
    </w:p>
    <w:p w:rsidR="0091750C" w:rsidRDefault="0091750C">
      <w:pPr>
        <w:spacing w:line="122" w:lineRule="exact"/>
        <w:rPr>
          <w:rFonts w:ascii="Times New Roman" w:eastAsia="Times New Roman" w:hAnsi="Times New Roman"/>
        </w:rPr>
      </w:pPr>
    </w:p>
    <w:p w:rsidR="0091750C" w:rsidRDefault="0091750C">
      <w:pPr>
        <w:ind w:left="6020"/>
      </w:pPr>
      <w:r>
        <w:t>4,56</w:t>
      </w:r>
    </w:p>
    <w:p w:rsidR="0091750C" w:rsidRDefault="0091750C">
      <w:pPr>
        <w:spacing w:line="49" w:lineRule="exact"/>
        <w:rPr>
          <w:rFonts w:ascii="Times New Roman" w:eastAsia="Times New Roman" w:hAnsi="Times New Roman"/>
        </w:rPr>
      </w:pPr>
    </w:p>
    <w:p w:rsidR="0091750C" w:rsidRDefault="0091750C">
      <w:pPr>
        <w:ind w:left="2060"/>
      </w:pPr>
      <w:r>
        <w:t>4,52</w:t>
      </w:r>
    </w:p>
    <w:p w:rsidR="0091750C" w:rsidRDefault="0091750C">
      <w:pPr>
        <w:spacing w:line="195" w:lineRule="exact"/>
        <w:rPr>
          <w:rFonts w:ascii="Times New Roman" w:eastAsia="Times New Roman" w:hAnsi="Times New Roman"/>
        </w:rPr>
      </w:pPr>
    </w:p>
    <w:p w:rsidR="0091750C" w:rsidRDefault="0091750C">
      <w:pPr>
        <w:ind w:left="3380"/>
      </w:pPr>
      <w:r>
        <w:t>4,4</w:t>
      </w:r>
      <w:r w:rsidR="00C40988">
        <w:t>4</w:t>
      </w:r>
    </w:p>
    <w:p w:rsidR="0091750C" w:rsidRDefault="0091750C">
      <w:pPr>
        <w:spacing w:line="269" w:lineRule="exact"/>
        <w:rPr>
          <w:rFonts w:ascii="Times New Roman" w:eastAsia="Times New Roman" w:hAnsi="Times New Roman"/>
        </w:rPr>
      </w:pPr>
    </w:p>
    <w:p w:rsidR="0091750C" w:rsidRDefault="0091750C">
      <w:pPr>
        <w:ind w:right="-679"/>
        <w:jc w:val="center"/>
      </w:pPr>
      <w:r>
        <w:t>4,</w:t>
      </w:r>
      <w:r w:rsidR="003C1B17">
        <w:t>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2"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2.2 Hasil Evaluasi Dosen Atas Nama </w:t>
      </w:r>
      <w:r w:rsidR="00991748">
        <w:rPr>
          <w:rFonts w:ascii="Times New Roman" w:eastAsia="Times New Roman" w:hAnsi="Times New Roman"/>
          <w:sz w:val="24"/>
        </w:rPr>
        <w:t>Yuli Amalia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91750C">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2.2 yang disajikan di atas, terlihat bahwa hasil evaluasi dosen atas nama </w:t>
      </w:r>
      <w:r w:rsidR="00991748">
        <w:rPr>
          <w:rFonts w:ascii="Times New Roman" w:eastAsia="Times New Roman" w:hAnsi="Times New Roman"/>
          <w:sz w:val="24"/>
        </w:rPr>
        <w:t>Yuli Amalia</w:t>
      </w:r>
      <w:r>
        <w:rPr>
          <w:rFonts w:ascii="Times New Roman" w:eastAsia="Times New Roman" w:hAnsi="Times New Roman"/>
          <w:sz w:val="24"/>
        </w:rPr>
        <w:t xml:space="preserve">, M.Pd dengan rata-rata 4,51.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pembeljaran yang dilakukan ol</w:t>
      </w:r>
      <w:r w:rsidR="0061475C">
        <w:rPr>
          <w:rFonts w:ascii="Times New Roman" w:eastAsia="Times New Roman" w:hAnsi="Times New Roman"/>
          <w:sz w:val="24"/>
        </w:rPr>
        <w:t>eh dosen ini sudah sangat baik.</w:t>
      </w:r>
    </w:p>
    <w:p w:rsidR="0091750C" w:rsidRDefault="0091750C">
      <w:pPr>
        <w:spacing w:line="200" w:lineRule="exact"/>
        <w:rPr>
          <w:rFonts w:ascii="Times New Roman" w:eastAsia="Times New Roman" w:hAnsi="Times New Roman"/>
        </w:rPr>
      </w:pPr>
    </w:p>
    <w:p w:rsidR="0091750C" w:rsidRDefault="0091750C">
      <w:pPr>
        <w:spacing w:line="217"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3. </w:t>
      </w:r>
      <w:r w:rsidR="002E628B">
        <w:rPr>
          <w:rFonts w:ascii="Times New Roman" w:eastAsia="Times New Roman" w:hAnsi="Times New Roman"/>
          <w:b/>
          <w:sz w:val="24"/>
        </w:rPr>
        <w:t>Aji Permana Putra</w:t>
      </w:r>
      <w:r>
        <w:rPr>
          <w:rFonts w:ascii="Times New Roman" w:eastAsia="Times New Roman" w:hAnsi="Times New Roman"/>
          <w:b/>
          <w:sz w:val="24"/>
        </w:rPr>
        <w:t>, M.Pd</w:t>
      </w:r>
    </w:p>
    <w:p w:rsidR="0091750C" w:rsidRDefault="0091750C">
      <w:pPr>
        <w:spacing w:line="157" w:lineRule="exact"/>
        <w:rPr>
          <w:rFonts w:ascii="Times New Roman" w:eastAsia="Times New Roman" w:hAnsi="Times New Roman"/>
        </w:rPr>
      </w:pPr>
    </w:p>
    <w:p w:rsidR="0091750C" w:rsidRDefault="0091750C">
      <w:pPr>
        <w:spacing w:line="359" w:lineRule="auto"/>
        <w:ind w:right="20" w:firstLine="85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2E628B">
        <w:rPr>
          <w:rFonts w:ascii="Times New Roman" w:eastAsia="Times New Roman" w:hAnsi="Times New Roman"/>
          <w:sz w:val="24"/>
        </w:rPr>
        <w:t>Aji Permana Putra</w:t>
      </w:r>
      <w:r>
        <w:rPr>
          <w:rFonts w:ascii="Times New Roman" w:eastAsia="Times New Roman" w:hAnsi="Times New Roman"/>
          <w:sz w:val="24"/>
        </w:rPr>
        <w:t xml:space="preserve">, M.Pd yang disajikan pada Grafik 2.3 berikut. Dari Grafik 2.2 yang disajikan di atas, terlihat bahwa hasil evaluasi dosen atas nama </w:t>
      </w:r>
      <w:r w:rsidR="002E628B">
        <w:rPr>
          <w:rFonts w:ascii="Times New Roman" w:eastAsia="Times New Roman" w:hAnsi="Times New Roman"/>
          <w:sz w:val="24"/>
        </w:rPr>
        <w:t>Aji Permana Putra</w:t>
      </w:r>
      <w:r>
        <w:rPr>
          <w:rFonts w:ascii="Times New Roman" w:eastAsia="Times New Roman" w:hAnsi="Times New Roman"/>
          <w:sz w:val="24"/>
        </w:rPr>
        <w:t xml:space="preserve">, M.Pd dengan rata-rata 4,50.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pembelajaran yang dilakukan ol</w:t>
      </w:r>
      <w:r w:rsidR="0061475C">
        <w:rPr>
          <w:rFonts w:ascii="Times New Roman" w:eastAsia="Times New Roman" w:hAnsi="Times New Roman"/>
          <w:sz w:val="24"/>
        </w:rPr>
        <w:t>eh dosen ini sudah sangat baik.</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40" w:right="1410" w:bottom="536" w:left="1440" w:header="0" w:footer="0" w:gutter="0"/>
          <w:cols w:space="0" w:equalWidth="0">
            <w:col w:w="9060"/>
          </w:cols>
          <w:docGrid w:linePitch="360"/>
        </w:sectPr>
      </w:pPr>
    </w:p>
    <w:p w:rsidR="0091750C" w:rsidRDefault="001958D6">
      <w:pPr>
        <w:spacing w:line="138" w:lineRule="exact"/>
        <w:rPr>
          <w:rFonts w:ascii="Times New Roman" w:eastAsia="Times New Roman" w:hAnsi="Times New Roman"/>
        </w:rPr>
      </w:pPr>
      <w:bookmarkStart w:id="11" w:name="page13"/>
      <w:bookmarkEnd w:id="11"/>
      <w:r>
        <w:rPr>
          <w:noProof/>
          <w:sz w:val="23"/>
        </w:rPr>
        <w:lastRenderedPageBreak/>
        <w:drawing>
          <wp:anchor distT="0" distB="0" distL="114300" distR="114300" simplePos="0" relativeHeight="251651584" behindDoc="1" locked="0" layoutInCell="1" allowOverlap="1">
            <wp:simplePos x="0" y="0"/>
            <wp:positionH relativeFrom="page">
              <wp:posOffset>1577975</wp:posOffset>
            </wp:positionH>
            <wp:positionV relativeFrom="page">
              <wp:posOffset>908050</wp:posOffset>
            </wp:positionV>
            <wp:extent cx="4584700" cy="2755900"/>
            <wp:effectExtent l="1905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2E628B">
      <w:pPr>
        <w:ind w:right="-239"/>
        <w:jc w:val="center"/>
        <w:rPr>
          <w:b/>
          <w:sz w:val="29"/>
        </w:rPr>
      </w:pPr>
      <w:r>
        <w:rPr>
          <w:b/>
          <w:sz w:val="29"/>
        </w:rPr>
        <w:t>Aji Permana Putra</w:t>
      </w:r>
      <w:r w:rsidR="0091750C">
        <w:rPr>
          <w:b/>
          <w:sz w:val="29"/>
        </w:rPr>
        <w:t>, M.Pd</w:t>
      </w:r>
    </w:p>
    <w:p w:rsidR="0091750C" w:rsidRDefault="0091750C">
      <w:pPr>
        <w:spacing w:line="112" w:lineRule="exact"/>
        <w:rPr>
          <w:rFonts w:ascii="Times New Roman" w:eastAsia="Times New Roman" w:hAnsi="Times New Roman"/>
        </w:rPr>
      </w:pPr>
    </w:p>
    <w:p w:rsidR="0091750C" w:rsidRDefault="0091750C">
      <w:pPr>
        <w:ind w:left="7200"/>
      </w:pPr>
      <w:r>
        <w:t>4,58</w:t>
      </w:r>
    </w:p>
    <w:p w:rsidR="0091750C" w:rsidRDefault="0091750C">
      <w:pPr>
        <w:spacing w:line="49" w:lineRule="exact"/>
        <w:rPr>
          <w:rFonts w:ascii="Times New Roman" w:eastAsia="Times New Roman" w:hAnsi="Times New Roman"/>
        </w:rPr>
      </w:pPr>
    </w:p>
    <w:p w:rsidR="0091750C" w:rsidRDefault="0091750C">
      <w:pPr>
        <w:ind w:left="1780"/>
      </w:pPr>
      <w:r>
        <w:t>4,55</w:t>
      </w:r>
    </w:p>
    <w:p w:rsidR="0091750C" w:rsidRDefault="0091750C">
      <w:pPr>
        <w:spacing w:line="49" w:lineRule="exact"/>
        <w:rPr>
          <w:rFonts w:ascii="Times New Roman" w:eastAsia="Times New Roman" w:hAnsi="Times New Roman"/>
        </w:rPr>
      </w:pPr>
    </w:p>
    <w:p w:rsidR="0091750C" w:rsidRDefault="0091750C">
      <w:pPr>
        <w:ind w:left="5840"/>
      </w:pPr>
      <w:r>
        <w:t>4,52</w:t>
      </w:r>
    </w:p>
    <w:p w:rsidR="0091750C" w:rsidRDefault="0091750C">
      <w:pPr>
        <w:spacing w:line="379" w:lineRule="exact"/>
        <w:rPr>
          <w:rFonts w:ascii="Times New Roman" w:eastAsia="Times New Roman" w:hAnsi="Times New Roman"/>
        </w:rPr>
      </w:pPr>
    </w:p>
    <w:p w:rsidR="0091750C" w:rsidRDefault="0091750C">
      <w:pPr>
        <w:tabs>
          <w:tab w:val="left" w:pos="4460"/>
        </w:tabs>
        <w:ind w:left="3120"/>
      </w:pPr>
      <w:r>
        <w:rPr>
          <w:sz w:val="39"/>
          <w:vertAlign w:val="subscript"/>
        </w:rPr>
        <w:t>4,41</w:t>
      </w:r>
      <w:r>
        <w:rPr>
          <w:rFonts w:ascii="Times New Roman" w:eastAsia="Times New Roman" w:hAnsi="Times New Roman"/>
        </w:rPr>
        <w:tab/>
      </w:r>
      <w:r>
        <w:t>4,4</w:t>
      </w:r>
      <w:r w:rsidR="00C40988">
        <w:t>1</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tabs>
          <w:tab w:val="left" w:pos="2680"/>
          <w:tab w:val="left" w:pos="4140"/>
          <w:tab w:val="left" w:pos="5780"/>
          <w:tab w:val="left" w:pos="6860"/>
        </w:tabs>
        <w:ind w:left="154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2.3 Hasil Evaluasi Dosen Atas Nama </w:t>
      </w:r>
      <w:r w:rsidR="00227A1D">
        <w:rPr>
          <w:rFonts w:ascii="Times New Roman" w:eastAsia="Times New Roman" w:hAnsi="Times New Roman"/>
          <w:sz w:val="24"/>
        </w:rPr>
        <w:t>Aji Permana Putra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tabs>
          <w:tab w:val="left" w:pos="320"/>
        </w:tabs>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sidR="00991748">
        <w:rPr>
          <w:rFonts w:ascii="Times New Roman" w:eastAsia="Times New Roman" w:hAnsi="Times New Roman"/>
          <w:b/>
          <w:sz w:val="23"/>
        </w:rPr>
        <w:t>Dian Kristanti</w:t>
      </w:r>
      <w:r>
        <w:rPr>
          <w:rFonts w:ascii="Times New Roman" w:eastAsia="Times New Roman" w:hAnsi="Times New Roman"/>
          <w:b/>
          <w:sz w:val="23"/>
        </w:rPr>
        <w:t>, M.Pd</w:t>
      </w:r>
    </w:p>
    <w:p w:rsidR="0091750C" w:rsidRDefault="0091750C">
      <w:pPr>
        <w:spacing w:line="157" w:lineRule="exact"/>
        <w:rPr>
          <w:rFonts w:ascii="Times New Roman" w:eastAsia="Times New Roman" w:hAnsi="Times New Roman"/>
        </w:rPr>
      </w:pPr>
    </w:p>
    <w:p w:rsidR="0091750C" w:rsidRDefault="0091750C">
      <w:pPr>
        <w:spacing w:line="354" w:lineRule="auto"/>
        <w:ind w:right="20" w:firstLine="706"/>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Dian Kristanti</w:t>
      </w:r>
      <w:r>
        <w:rPr>
          <w:rFonts w:ascii="Times New Roman" w:eastAsia="Times New Roman" w:hAnsi="Times New Roman"/>
          <w:sz w:val="24"/>
        </w:rPr>
        <w:t>, M.Pd yang disajikan pada Grafik 2.4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2608" behindDoc="1" locked="0" layoutInCell="1" allowOverlap="1">
            <wp:simplePos x="0" y="0"/>
            <wp:positionH relativeFrom="column">
              <wp:posOffset>849630</wp:posOffset>
            </wp:positionH>
            <wp:positionV relativeFrom="paragraph">
              <wp:posOffset>351155</wp:posOffset>
            </wp:positionV>
            <wp:extent cx="4489450" cy="2755900"/>
            <wp:effectExtent l="1905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91748">
      <w:pPr>
        <w:ind w:left="3580"/>
        <w:rPr>
          <w:b/>
          <w:sz w:val="36"/>
        </w:rPr>
      </w:pPr>
      <w:r>
        <w:rPr>
          <w:b/>
          <w:sz w:val="36"/>
        </w:rPr>
        <w:t>Dian Kristanti</w:t>
      </w:r>
      <w:r w:rsidR="0091750C">
        <w:rPr>
          <w:b/>
          <w:sz w:val="36"/>
        </w:rPr>
        <w:t>, M.Pd</w:t>
      </w:r>
    </w:p>
    <w:p w:rsidR="0091750C" w:rsidRDefault="0091750C">
      <w:pPr>
        <w:spacing w:line="324" w:lineRule="exact"/>
        <w:rPr>
          <w:rFonts w:ascii="Times New Roman" w:eastAsia="Times New Roman" w:hAnsi="Times New Roman"/>
        </w:rPr>
      </w:pPr>
    </w:p>
    <w:p w:rsidR="0091750C" w:rsidRDefault="0091750C">
      <w:pPr>
        <w:ind w:left="2060"/>
      </w:pPr>
      <w:r>
        <w:t>4,48</w:t>
      </w:r>
    </w:p>
    <w:p w:rsidR="0091750C" w:rsidRDefault="0091750C">
      <w:pPr>
        <w:tabs>
          <w:tab w:val="left" w:pos="6000"/>
        </w:tabs>
        <w:spacing w:line="198" w:lineRule="auto"/>
        <w:ind w:left="3380"/>
      </w:pPr>
      <w:r>
        <w:t>4,47</w:t>
      </w:r>
      <w:r>
        <w:rPr>
          <w:rFonts w:ascii="Times New Roman" w:eastAsia="Times New Roman" w:hAnsi="Times New Roman"/>
        </w:rPr>
        <w:tab/>
      </w:r>
      <w:r>
        <w:t>4,</w:t>
      </w:r>
      <w:r w:rsidR="00C40988">
        <w:t>35</w:t>
      </w:r>
    </w:p>
    <w:p w:rsidR="0091750C" w:rsidRDefault="0091750C">
      <w:pPr>
        <w:spacing w:line="199" w:lineRule="auto"/>
        <w:ind w:right="-679"/>
        <w:jc w:val="center"/>
      </w:pPr>
      <w:r>
        <w:t>4,46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ind w:left="7340"/>
      </w:pP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85"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6" w:lineRule="exact"/>
        <w:rPr>
          <w:rFonts w:ascii="Times New Roman" w:eastAsia="Times New Roman" w:hAnsi="Times New Roman"/>
        </w:rPr>
      </w:pPr>
    </w:p>
    <w:p w:rsidR="0091750C" w:rsidRDefault="0091750C">
      <w:pPr>
        <w:ind w:left="1800"/>
        <w:rPr>
          <w:rFonts w:ascii="Times New Roman" w:eastAsia="Times New Roman" w:hAnsi="Times New Roman"/>
          <w:sz w:val="24"/>
        </w:rPr>
      </w:pPr>
      <w:r>
        <w:rPr>
          <w:rFonts w:ascii="Times New Roman" w:eastAsia="Times New Roman" w:hAnsi="Times New Roman"/>
          <w:sz w:val="24"/>
        </w:rPr>
        <w:t xml:space="preserve">Grafik 2.4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91748" w:rsidRDefault="0091750C" w:rsidP="00991748">
      <w:pPr>
        <w:spacing w:line="355" w:lineRule="auto"/>
        <w:ind w:right="20" w:firstLine="706"/>
        <w:rPr>
          <w:rFonts w:ascii="Times New Roman" w:eastAsia="Times New Roman" w:hAnsi="Times New Roman"/>
        </w:rPr>
      </w:pPr>
      <w:r>
        <w:rPr>
          <w:rFonts w:ascii="Times New Roman" w:eastAsia="Times New Roman" w:hAnsi="Times New Roman"/>
          <w:sz w:val="24"/>
        </w:rPr>
        <w:t xml:space="preserve">Dari Grafik 2.4 yang disajikan di atas, terlihat bahwa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M.Pd dengan rata-rata 4,4</w:t>
      </w:r>
      <w:r w:rsidR="00C40988">
        <w:rPr>
          <w:rFonts w:ascii="Times New Roman" w:eastAsia="Times New Roman" w:hAnsi="Times New Roman"/>
          <w:sz w:val="24"/>
        </w:rPr>
        <w:t>3</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 puas</w:t>
      </w:r>
      <w:bookmarkStart w:id="12" w:name="page14"/>
      <w:bookmarkEnd w:id="12"/>
      <w:r w:rsidR="00991748">
        <w:rPr>
          <w:rFonts w:ascii="Times New Roman" w:eastAsia="Times New Roman" w:hAnsi="Times New Roman"/>
        </w:rPr>
        <w:t xml:space="preserve"> </w:t>
      </w:r>
      <w:r>
        <w:rPr>
          <w:rFonts w:ascii="Times New Roman" w:eastAsia="Times New Roman" w:hAnsi="Times New Roman"/>
          <w:sz w:val="24"/>
        </w:rPr>
        <w:t xml:space="preserve">(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pembelajaran yang </w:t>
      </w:r>
      <w:r>
        <w:rPr>
          <w:rFonts w:ascii="Times New Roman" w:eastAsia="Times New Roman" w:hAnsi="Times New Roman"/>
          <w:sz w:val="24"/>
        </w:rPr>
        <w:lastRenderedPageBreak/>
        <w:t>dilakukan oleh dosen ini sudah sangat baik. Namun Dari segi aspek kedisiplinan, dosen ini diharapkan agar lebih tepat waktu terkait perkuliahan.</w:t>
      </w:r>
    </w:p>
    <w:p w:rsidR="0091750C" w:rsidRDefault="0091750C">
      <w:pPr>
        <w:spacing w:line="282"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5. </w:t>
      </w:r>
      <w:r w:rsidR="0061475C">
        <w:rPr>
          <w:rFonts w:ascii="Times New Roman" w:eastAsia="Times New Roman" w:hAnsi="Times New Roman"/>
          <w:b/>
          <w:sz w:val="24"/>
        </w:rPr>
        <w:t>Fakhrul Jamal, S</w:t>
      </w:r>
      <w:r w:rsidR="00991748">
        <w:rPr>
          <w:rFonts w:ascii="Times New Roman" w:eastAsia="Times New Roman" w:hAnsi="Times New Roman"/>
          <w:b/>
          <w:sz w:val="24"/>
        </w:rPr>
        <w:t>.Pd</w:t>
      </w:r>
    </w:p>
    <w:p w:rsidR="0091750C" w:rsidRDefault="0091750C">
      <w:pPr>
        <w:spacing w:line="142" w:lineRule="exact"/>
        <w:rPr>
          <w:rFonts w:ascii="Times New Roman" w:eastAsia="Times New Roman" w:hAnsi="Times New Roman"/>
        </w:rPr>
      </w:pPr>
    </w:p>
    <w:p w:rsidR="0091750C" w:rsidRDefault="0091750C">
      <w:pPr>
        <w:spacing w:line="355" w:lineRule="auto"/>
        <w:ind w:right="20"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61475C">
        <w:rPr>
          <w:rFonts w:ascii="Times New Roman" w:eastAsia="Times New Roman" w:hAnsi="Times New Roman"/>
          <w:sz w:val="24"/>
        </w:rPr>
        <w:t>Fakhrul Jamal, S</w:t>
      </w:r>
      <w:r w:rsidR="00991748">
        <w:rPr>
          <w:rFonts w:ascii="Times New Roman" w:eastAsia="Times New Roman" w:hAnsi="Times New Roman"/>
          <w:sz w:val="24"/>
        </w:rPr>
        <w:t>.Pd</w:t>
      </w:r>
      <w:r>
        <w:rPr>
          <w:rFonts w:ascii="Times New Roman" w:eastAsia="Times New Roman" w:hAnsi="Times New Roman"/>
          <w:sz w:val="24"/>
        </w:rPr>
        <w:t>, yang disajikan pada Grafik 2.5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3632" behindDoc="1" locked="0" layoutInCell="1" allowOverlap="1">
            <wp:simplePos x="0" y="0"/>
            <wp:positionH relativeFrom="column">
              <wp:posOffset>802005</wp:posOffset>
            </wp:positionH>
            <wp:positionV relativeFrom="paragraph">
              <wp:posOffset>355600</wp:posOffset>
            </wp:positionV>
            <wp:extent cx="4584700" cy="2755265"/>
            <wp:effectExtent l="1905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584700" cy="2755265"/>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1" w:lineRule="exact"/>
        <w:rPr>
          <w:rFonts w:ascii="Times New Roman" w:eastAsia="Times New Roman" w:hAnsi="Times New Roman"/>
        </w:rPr>
      </w:pPr>
    </w:p>
    <w:p w:rsidR="0091750C" w:rsidRDefault="0061475C">
      <w:pPr>
        <w:ind w:left="3680"/>
        <w:rPr>
          <w:b/>
          <w:sz w:val="29"/>
        </w:rPr>
      </w:pPr>
      <w:r>
        <w:rPr>
          <w:b/>
          <w:sz w:val="29"/>
        </w:rPr>
        <w:t>Fakhrul Jamal, S</w:t>
      </w:r>
      <w:r w:rsidR="00991748">
        <w:rPr>
          <w:b/>
          <w:sz w:val="29"/>
        </w:rPr>
        <w:t>.Pd</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left="2000"/>
      </w:pPr>
      <w:r>
        <w:t>4,50</w:t>
      </w:r>
    </w:p>
    <w:p w:rsidR="0091750C" w:rsidRDefault="0091750C">
      <w:pPr>
        <w:spacing w:line="31" w:lineRule="exact"/>
        <w:rPr>
          <w:rFonts w:ascii="Times New Roman" w:eastAsia="Times New Roman" w:hAnsi="Times New Roman"/>
        </w:rPr>
      </w:pPr>
    </w:p>
    <w:p w:rsidR="0091750C" w:rsidRDefault="0091750C">
      <w:pPr>
        <w:ind w:left="6060"/>
      </w:pPr>
      <w:r>
        <w:t>4,47</w:t>
      </w:r>
    </w:p>
    <w:p w:rsidR="0091750C" w:rsidRDefault="0091750C">
      <w:pPr>
        <w:spacing w:line="190" w:lineRule="auto"/>
        <w:ind w:left="4700"/>
      </w:pPr>
      <w:r>
        <w:t>4,46</w:t>
      </w:r>
    </w:p>
    <w:p w:rsidR="0091750C" w:rsidRDefault="0091750C">
      <w:pPr>
        <w:spacing w:line="231" w:lineRule="auto"/>
        <w:ind w:left="7400"/>
      </w:pPr>
      <w:r>
        <w:t>4,</w:t>
      </w:r>
      <w:r w:rsidR="00C40988">
        <w:t>51</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3C1B17" w:rsidP="003C1B17">
      <w:pPr>
        <w:ind w:left="3063" w:right="740"/>
      </w:pPr>
      <w:r>
        <w:t xml:space="preserve">      </w:t>
      </w:r>
      <w:r w:rsidR="0091750C">
        <w:t>4,37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680"/>
        <w:rPr>
          <w:rFonts w:ascii="Times New Roman" w:eastAsia="Times New Roman" w:hAnsi="Times New Roman"/>
          <w:sz w:val="24"/>
        </w:rPr>
      </w:pPr>
      <w:r>
        <w:rPr>
          <w:rFonts w:ascii="Times New Roman" w:eastAsia="Times New Roman" w:hAnsi="Times New Roman"/>
          <w:sz w:val="24"/>
        </w:rPr>
        <w:t xml:space="preserve">Grafik 2.5 Hasil Evaluasi Dosen Atas Nama </w:t>
      </w:r>
      <w:r w:rsidR="0061475C">
        <w:rPr>
          <w:rFonts w:ascii="Times New Roman" w:eastAsia="Times New Roman" w:hAnsi="Times New Roman"/>
          <w:sz w:val="24"/>
        </w:rPr>
        <w:t>Fakhrul Jamal, S</w:t>
      </w:r>
      <w:r w:rsidR="00991748">
        <w:rPr>
          <w:rFonts w:ascii="Times New Roman" w:eastAsia="Times New Roman" w:hAnsi="Times New Roman"/>
          <w:sz w:val="24"/>
        </w:rPr>
        <w:t>.Pd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Pr="00E61C8A" w:rsidRDefault="0091750C" w:rsidP="00E61C8A">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2.5 yang disajikan di atas, terlihat bahwa hasil evaluasi dosen atas nama </w:t>
      </w:r>
      <w:r w:rsidR="0061475C">
        <w:rPr>
          <w:rFonts w:ascii="Times New Roman" w:eastAsia="Times New Roman" w:hAnsi="Times New Roman"/>
          <w:sz w:val="24"/>
        </w:rPr>
        <w:t>Fakhrul Jamal, S</w:t>
      </w:r>
      <w:r w:rsidR="00991748">
        <w:rPr>
          <w:rFonts w:ascii="Times New Roman" w:eastAsia="Times New Roman" w:hAnsi="Times New Roman"/>
          <w:sz w:val="24"/>
        </w:rPr>
        <w:t xml:space="preserve">.Pd </w:t>
      </w:r>
      <w:r>
        <w:rPr>
          <w:rFonts w:ascii="Times New Roman" w:eastAsia="Times New Roman" w:hAnsi="Times New Roman"/>
          <w:sz w:val="24"/>
        </w:rPr>
        <w:t>dengan rata-rata 4,4</w:t>
      </w:r>
      <w:r w:rsidR="00C40988">
        <w:rPr>
          <w:rFonts w:ascii="Times New Roman" w:eastAsia="Times New Roman" w:hAnsi="Times New Roman"/>
          <w:sz w:val="24"/>
        </w:rPr>
        <w:t>6</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w:t>
      </w:r>
    </w:p>
    <w:p w:rsidR="0091750C" w:rsidRDefault="0091750C">
      <w:pPr>
        <w:spacing w:line="200" w:lineRule="exact"/>
        <w:rPr>
          <w:rFonts w:ascii="Times New Roman" w:eastAsia="Times New Roman" w:hAnsi="Times New Roman"/>
        </w:rPr>
      </w:pPr>
      <w:bookmarkStart w:id="13" w:name="page15"/>
      <w:bookmarkEnd w:id="13"/>
    </w:p>
    <w:p w:rsidR="0091750C" w:rsidRDefault="0091750C">
      <w:pPr>
        <w:spacing w:line="20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6. </w:t>
      </w:r>
      <w:r w:rsidR="0061475C">
        <w:rPr>
          <w:rFonts w:ascii="Times New Roman" w:eastAsia="Times New Roman" w:hAnsi="Times New Roman"/>
          <w:b/>
          <w:sz w:val="24"/>
        </w:rPr>
        <w:t>Mardhatillah</w:t>
      </w:r>
      <w:r>
        <w:rPr>
          <w:rFonts w:ascii="Times New Roman" w:eastAsia="Times New Roman" w:hAnsi="Times New Roman"/>
          <w:b/>
          <w:sz w:val="24"/>
        </w:rPr>
        <w:t>, M.Pd</w:t>
      </w:r>
    </w:p>
    <w:p w:rsidR="0091750C" w:rsidRDefault="0091750C">
      <w:pPr>
        <w:spacing w:line="141" w:lineRule="exact"/>
        <w:rPr>
          <w:rFonts w:ascii="Times New Roman" w:eastAsia="Times New Roman" w:hAnsi="Times New Roman"/>
        </w:rPr>
      </w:pPr>
    </w:p>
    <w:p w:rsidR="0091750C" w:rsidRDefault="0091750C">
      <w:pPr>
        <w:spacing w:line="354" w:lineRule="auto"/>
        <w:ind w:right="20" w:firstLine="78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61475C">
        <w:rPr>
          <w:rFonts w:ascii="Times New Roman" w:eastAsia="Times New Roman" w:hAnsi="Times New Roman"/>
          <w:sz w:val="24"/>
        </w:rPr>
        <w:t>Mardhatillah</w:t>
      </w:r>
      <w:r>
        <w:rPr>
          <w:rFonts w:ascii="Times New Roman" w:eastAsia="Times New Roman" w:hAnsi="Times New Roman"/>
          <w:sz w:val="24"/>
        </w:rPr>
        <w:t>, M.Pd, yang disajikan pada Grafik 2.6 berikut.</w:t>
      </w:r>
    </w:p>
    <w:p w:rsidR="00E61C8A" w:rsidRDefault="00E61C8A">
      <w:pPr>
        <w:spacing w:line="354" w:lineRule="auto"/>
        <w:ind w:right="20" w:firstLine="781"/>
        <w:jc w:val="both"/>
        <w:rPr>
          <w:rFonts w:ascii="Times New Roman" w:eastAsia="Times New Roman" w:hAnsi="Times New Roman"/>
          <w:sz w:val="24"/>
        </w:rPr>
      </w:pPr>
    </w:p>
    <w:p w:rsidR="00E61C8A" w:rsidRDefault="00E61C8A">
      <w:pPr>
        <w:spacing w:line="354" w:lineRule="auto"/>
        <w:ind w:right="20" w:firstLine="781"/>
        <w:jc w:val="both"/>
        <w:rPr>
          <w:rFonts w:ascii="Times New Roman" w:eastAsia="Times New Roman" w:hAnsi="Times New Roman"/>
          <w:sz w:val="24"/>
        </w:rPr>
      </w:pPr>
    </w:p>
    <w:p w:rsidR="00E61C8A" w:rsidRDefault="00E61C8A">
      <w:pPr>
        <w:spacing w:line="354" w:lineRule="auto"/>
        <w:ind w:right="20" w:firstLine="781"/>
        <w:jc w:val="both"/>
        <w:rPr>
          <w:rFonts w:ascii="Times New Roman" w:eastAsia="Times New Roman" w:hAnsi="Times New Roman"/>
          <w:sz w:val="24"/>
        </w:rPr>
      </w:pPr>
    </w:p>
    <w:p w:rsidR="0061475C" w:rsidRDefault="0061475C">
      <w:pPr>
        <w:spacing w:line="354" w:lineRule="auto"/>
        <w:ind w:right="20" w:firstLine="781"/>
        <w:jc w:val="both"/>
        <w:rPr>
          <w:rFonts w:ascii="Times New Roman" w:eastAsia="Times New Roman" w:hAnsi="Times New Roman"/>
          <w:sz w:val="24"/>
        </w:rPr>
      </w:pPr>
    </w:p>
    <w:p w:rsidR="0061475C" w:rsidRDefault="0061475C">
      <w:pPr>
        <w:spacing w:line="354" w:lineRule="auto"/>
        <w:ind w:right="20" w:firstLine="781"/>
        <w:jc w:val="both"/>
        <w:rPr>
          <w:rFonts w:ascii="Times New Roman" w:eastAsia="Times New Roman" w:hAnsi="Times New Roman"/>
          <w:sz w:val="24"/>
        </w:rPr>
      </w:pPr>
    </w:p>
    <w:p w:rsidR="0061475C" w:rsidRDefault="0061475C">
      <w:pPr>
        <w:spacing w:line="354" w:lineRule="auto"/>
        <w:ind w:right="20" w:firstLine="781"/>
        <w:jc w:val="both"/>
        <w:rPr>
          <w:rFonts w:ascii="Times New Roman" w:eastAsia="Times New Roman" w:hAnsi="Times New Roman"/>
          <w:sz w:val="24"/>
        </w:rPr>
      </w:pPr>
    </w:p>
    <w:p w:rsidR="0061475C" w:rsidRDefault="0061475C">
      <w:pPr>
        <w:spacing w:line="354" w:lineRule="auto"/>
        <w:ind w:right="20" w:firstLine="78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4656" behindDoc="1" locked="0" layoutInCell="1" allowOverlap="1">
            <wp:simplePos x="0" y="0"/>
            <wp:positionH relativeFrom="column">
              <wp:posOffset>849630</wp:posOffset>
            </wp:positionH>
            <wp:positionV relativeFrom="paragraph">
              <wp:posOffset>180340</wp:posOffset>
            </wp:positionV>
            <wp:extent cx="4489450" cy="2755900"/>
            <wp:effectExtent l="1905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E61C8A" w:rsidRDefault="00E61C8A">
      <w:pPr>
        <w:spacing w:line="200" w:lineRule="exact"/>
        <w:rPr>
          <w:rFonts w:ascii="Times New Roman" w:eastAsia="Times New Roman" w:hAnsi="Times New Roman"/>
        </w:rPr>
      </w:pPr>
    </w:p>
    <w:p w:rsidR="0091750C" w:rsidRDefault="0061475C">
      <w:pPr>
        <w:ind w:left="3100"/>
        <w:rPr>
          <w:b/>
          <w:sz w:val="36"/>
        </w:rPr>
      </w:pPr>
      <w:r>
        <w:rPr>
          <w:b/>
          <w:sz w:val="36"/>
        </w:rPr>
        <w:t>Mardhatillah</w:t>
      </w:r>
      <w:r w:rsidR="0091750C">
        <w:rPr>
          <w:b/>
          <w:sz w:val="36"/>
        </w:rPr>
        <w:t>, M.Pd</w:t>
      </w:r>
    </w:p>
    <w:p w:rsidR="0091750C" w:rsidRDefault="0091750C">
      <w:pPr>
        <w:spacing w:line="80" w:lineRule="exact"/>
        <w:rPr>
          <w:rFonts w:ascii="Times New Roman" w:eastAsia="Times New Roman" w:hAnsi="Times New Roman"/>
        </w:rPr>
      </w:pPr>
    </w:p>
    <w:p w:rsidR="0091750C" w:rsidRDefault="0091750C">
      <w:pPr>
        <w:ind w:left="7340"/>
      </w:pPr>
      <w:r>
        <w:t>4,49</w:t>
      </w:r>
    </w:p>
    <w:p w:rsidR="0091750C" w:rsidRDefault="0091750C">
      <w:pPr>
        <w:spacing w:line="190" w:lineRule="auto"/>
        <w:ind w:left="6020"/>
      </w:pPr>
      <w:r>
        <w:t>4,4</w:t>
      </w:r>
      <w:r w:rsidR="00C40988">
        <w:t>5</w:t>
      </w:r>
    </w:p>
    <w:p w:rsidR="0091750C" w:rsidRDefault="0091750C">
      <w:pPr>
        <w:spacing w:line="288" w:lineRule="exact"/>
        <w:rPr>
          <w:rFonts w:ascii="Times New Roman" w:eastAsia="Times New Roman" w:hAnsi="Times New Roman"/>
        </w:rPr>
      </w:pPr>
    </w:p>
    <w:p w:rsidR="0091750C" w:rsidRDefault="0091750C">
      <w:pPr>
        <w:ind w:left="2060"/>
      </w:pPr>
      <w:r>
        <w:t>4,45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1" w:lineRule="exact"/>
        <w:rPr>
          <w:rFonts w:ascii="Times New Roman" w:eastAsia="Times New Roman" w:hAnsi="Times New Roman"/>
        </w:rPr>
      </w:pPr>
    </w:p>
    <w:p w:rsidR="0091750C" w:rsidRDefault="0091750C">
      <w:pPr>
        <w:tabs>
          <w:tab w:val="left" w:pos="4680"/>
        </w:tabs>
        <w:ind w:left="3380"/>
      </w:pPr>
      <w:r>
        <w:t>4,40</w:t>
      </w:r>
      <w:r>
        <w:rPr>
          <w:rFonts w:ascii="Times New Roman" w:eastAsia="Times New Roman" w:hAnsi="Times New Roman"/>
        </w:rPr>
        <w:tab/>
      </w: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8"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500"/>
        <w:rPr>
          <w:rFonts w:ascii="Times New Roman" w:eastAsia="Times New Roman" w:hAnsi="Times New Roman"/>
          <w:sz w:val="24"/>
        </w:rPr>
      </w:pPr>
      <w:r>
        <w:rPr>
          <w:rFonts w:ascii="Times New Roman" w:eastAsia="Times New Roman" w:hAnsi="Times New Roman"/>
          <w:sz w:val="24"/>
        </w:rPr>
        <w:t xml:space="preserve">Grafik 2.6 Hasil Evaluasi Dosen Atas Nama </w:t>
      </w:r>
      <w:r w:rsidR="0061475C">
        <w:rPr>
          <w:rFonts w:ascii="Times New Roman" w:eastAsia="Times New Roman" w:hAnsi="Times New Roman"/>
          <w:sz w:val="24"/>
        </w:rPr>
        <w:t>Mardhatillah</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8"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2.6 yang disajikan di atas, terlihat bahwa hasil evaluasi dosen atas nama </w:t>
      </w:r>
      <w:r w:rsidR="006A0D66">
        <w:rPr>
          <w:rFonts w:ascii="Times New Roman" w:eastAsia="Times New Roman" w:hAnsi="Times New Roman"/>
          <w:sz w:val="24"/>
        </w:rPr>
        <w:t>Mardhatillah</w:t>
      </w:r>
      <w:r>
        <w:rPr>
          <w:rFonts w:ascii="Times New Roman" w:eastAsia="Times New Roman" w:hAnsi="Times New Roman"/>
          <w:sz w:val="24"/>
        </w:rPr>
        <w:t xml:space="preserve">, M.Pd dengan rata-rata 4,44.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dari aspek profesionalitas, diharapkan dosen ini lebih bijaksana dalam memberikan penilaian kepada mahasiswanya.</w:t>
      </w:r>
    </w:p>
    <w:p w:rsidR="0091750C" w:rsidRDefault="0091750C">
      <w:pPr>
        <w:spacing w:line="280" w:lineRule="exact"/>
        <w:rPr>
          <w:rFonts w:ascii="Times New Roman" w:eastAsia="Times New Roman" w:hAnsi="Times New Roman"/>
        </w:rPr>
      </w:pPr>
    </w:p>
    <w:p w:rsidR="0091750C" w:rsidRDefault="0091750C">
      <w:pPr>
        <w:tabs>
          <w:tab w:val="left" w:pos="340"/>
        </w:tabs>
        <w:rPr>
          <w:rFonts w:ascii="Times New Roman" w:eastAsia="Times New Roman" w:hAnsi="Times New Roman"/>
          <w:b/>
          <w:sz w:val="24"/>
        </w:rPr>
      </w:pPr>
      <w:r>
        <w:rPr>
          <w:rFonts w:ascii="Times New Roman" w:eastAsia="Times New Roman" w:hAnsi="Times New Roman"/>
          <w:b/>
          <w:sz w:val="24"/>
        </w:rPr>
        <w:t>7.</w:t>
      </w:r>
      <w:r>
        <w:rPr>
          <w:rFonts w:ascii="Times New Roman" w:eastAsia="Times New Roman" w:hAnsi="Times New Roman"/>
          <w:b/>
          <w:sz w:val="24"/>
        </w:rPr>
        <w:tab/>
      </w:r>
      <w:r w:rsidR="00E61C8A">
        <w:rPr>
          <w:rFonts w:ascii="Times New Roman" w:eastAsia="Times New Roman" w:hAnsi="Times New Roman"/>
          <w:b/>
          <w:sz w:val="24"/>
        </w:rPr>
        <w:t>Hasnawati, M.Si</w:t>
      </w:r>
    </w:p>
    <w:p w:rsidR="0091750C" w:rsidRDefault="0091750C">
      <w:pPr>
        <w:spacing w:line="157" w:lineRule="exact"/>
        <w:rPr>
          <w:rFonts w:ascii="Times New Roman" w:eastAsia="Times New Roman" w:hAnsi="Times New Roman"/>
        </w:rPr>
      </w:pPr>
    </w:p>
    <w:p w:rsidR="0091750C" w:rsidRDefault="0091750C">
      <w:pPr>
        <w:spacing w:line="341"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Hasnawati, M.Si</w:t>
      </w:r>
      <w:r>
        <w:rPr>
          <w:rFonts w:ascii="Times New Roman" w:eastAsia="Times New Roman" w:hAnsi="Times New Roman"/>
          <w:sz w:val="24"/>
        </w:rPr>
        <w:t>, yang disajikan pada Grafik 2.7 berikut.</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8"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147" w:lineRule="exact"/>
        <w:rPr>
          <w:rFonts w:ascii="Times New Roman" w:eastAsia="Times New Roman" w:hAnsi="Times New Roman"/>
        </w:rPr>
      </w:pPr>
      <w:bookmarkStart w:id="14" w:name="page16"/>
      <w:bookmarkEnd w:id="14"/>
      <w:r>
        <w:rPr>
          <w:noProof/>
        </w:rPr>
        <w:lastRenderedPageBreak/>
        <w:drawing>
          <wp:anchor distT="0" distB="0" distL="114300" distR="114300" simplePos="0" relativeHeight="251655680" behindDoc="1" locked="0" layoutInCell="1" allowOverlap="1">
            <wp:simplePos x="0" y="0"/>
            <wp:positionH relativeFrom="page">
              <wp:posOffset>1716405</wp:posOffset>
            </wp:positionH>
            <wp:positionV relativeFrom="page">
              <wp:posOffset>908050</wp:posOffset>
            </wp:positionV>
            <wp:extent cx="4584700" cy="2755900"/>
            <wp:effectExtent l="19050" t="0" r="635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E61C8A">
      <w:pPr>
        <w:ind w:left="3920"/>
        <w:rPr>
          <w:b/>
          <w:sz w:val="36"/>
        </w:rPr>
      </w:pPr>
      <w:r>
        <w:rPr>
          <w:b/>
          <w:sz w:val="36"/>
        </w:rPr>
        <w:t>Hasnawati, M.Si</w:t>
      </w:r>
    </w:p>
    <w:p w:rsidR="0091750C" w:rsidRDefault="0091750C">
      <w:pPr>
        <w:spacing w:line="59" w:lineRule="exact"/>
        <w:rPr>
          <w:rFonts w:ascii="Times New Roman" w:eastAsia="Times New Roman" w:hAnsi="Times New Roman"/>
        </w:rPr>
      </w:pPr>
    </w:p>
    <w:p w:rsidR="0091750C" w:rsidRDefault="0091750C">
      <w:pPr>
        <w:ind w:left="2000"/>
      </w:pPr>
      <w:r>
        <w:t>4,58</w:t>
      </w:r>
    </w:p>
    <w:p w:rsidR="0091750C" w:rsidRDefault="0091750C">
      <w:pPr>
        <w:spacing w:line="372" w:lineRule="exact"/>
        <w:rPr>
          <w:rFonts w:ascii="Times New Roman" w:eastAsia="Times New Roman" w:hAnsi="Times New Roman"/>
        </w:rPr>
      </w:pPr>
    </w:p>
    <w:p w:rsidR="0091750C" w:rsidRDefault="0091750C">
      <w:pPr>
        <w:ind w:left="6060"/>
      </w:pPr>
      <w:r>
        <w:t>4,48</w:t>
      </w:r>
    </w:p>
    <w:p w:rsidR="0091750C" w:rsidRDefault="0091750C">
      <w:pPr>
        <w:spacing w:line="259" w:lineRule="exact"/>
        <w:rPr>
          <w:rFonts w:ascii="Times New Roman" w:eastAsia="Times New Roman" w:hAnsi="Times New Roman"/>
        </w:rPr>
      </w:pPr>
    </w:p>
    <w:p w:rsidR="0091750C" w:rsidRDefault="0091750C">
      <w:pPr>
        <w:tabs>
          <w:tab w:val="left" w:pos="7380"/>
        </w:tabs>
        <w:ind w:left="3340"/>
      </w:pPr>
      <w:r>
        <w:t>4,40</w:t>
      </w:r>
      <w:r>
        <w:rPr>
          <w:rFonts w:ascii="Times New Roman" w:eastAsia="Times New Roman" w:hAnsi="Times New Roman"/>
        </w:rPr>
        <w:tab/>
      </w:r>
      <w:r>
        <w:t>4,40</w:t>
      </w:r>
    </w:p>
    <w:p w:rsidR="0091750C" w:rsidRDefault="0091750C">
      <w:pPr>
        <w:spacing w:line="245" w:lineRule="exact"/>
        <w:rPr>
          <w:rFonts w:ascii="Times New Roman" w:eastAsia="Times New Roman" w:hAnsi="Times New Roman"/>
        </w:rPr>
      </w:pPr>
    </w:p>
    <w:p w:rsidR="0091750C" w:rsidRDefault="0091750C">
      <w:pPr>
        <w:ind w:right="-699"/>
        <w:jc w:val="center"/>
      </w:pPr>
      <w:r>
        <w:t>4,3</w:t>
      </w:r>
      <w:r w:rsidR="00C40988">
        <w:t>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0"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5" w:lineRule="exact"/>
        <w:rPr>
          <w:rFonts w:ascii="Times New Roman" w:eastAsia="Times New Roman" w:hAnsi="Times New Roman"/>
        </w:rPr>
      </w:pPr>
    </w:p>
    <w:p w:rsidR="0091750C" w:rsidRDefault="0091750C">
      <w:pPr>
        <w:ind w:right="-699"/>
        <w:jc w:val="center"/>
        <w:rPr>
          <w:rFonts w:ascii="Times New Roman" w:eastAsia="Times New Roman" w:hAnsi="Times New Roman"/>
          <w:sz w:val="24"/>
        </w:rPr>
      </w:pPr>
      <w:r>
        <w:rPr>
          <w:rFonts w:ascii="Times New Roman" w:eastAsia="Times New Roman" w:hAnsi="Times New Roman"/>
          <w:sz w:val="24"/>
        </w:rPr>
        <w:t xml:space="preserve">Grafik 2.7 Hasil Evaluasi Dosen Atas Nama </w:t>
      </w:r>
      <w:r w:rsidR="00E61C8A">
        <w:rPr>
          <w:rFonts w:ascii="Times New Roman" w:eastAsia="Times New Roman" w:hAnsi="Times New Roman"/>
          <w:sz w:val="24"/>
        </w:rPr>
        <w:t>Hasnawati, M.Si</w:t>
      </w:r>
    </w:p>
    <w:p w:rsidR="0091750C" w:rsidRDefault="0091750C">
      <w:pPr>
        <w:spacing w:line="292" w:lineRule="exact"/>
        <w:rPr>
          <w:rFonts w:ascii="Times New Roman" w:eastAsia="Times New Roman" w:hAnsi="Times New Roman"/>
        </w:rPr>
      </w:pPr>
    </w:p>
    <w:p w:rsidR="0091750C" w:rsidRDefault="0091750C">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2.7 yang disajikan di atas, terlihat bahwa hasil evaluasi dosen atas nama </w:t>
      </w:r>
      <w:r w:rsidR="00E61C8A">
        <w:rPr>
          <w:rFonts w:ascii="Times New Roman" w:eastAsia="Times New Roman" w:hAnsi="Times New Roman"/>
          <w:sz w:val="24"/>
        </w:rPr>
        <w:t xml:space="preserve">Hasnawati, M.Si </w:t>
      </w:r>
      <w:r>
        <w:rPr>
          <w:rFonts w:ascii="Times New Roman" w:eastAsia="Times New Roman" w:hAnsi="Times New Roman"/>
          <w:sz w:val="24"/>
        </w:rPr>
        <w:t>dengan rata-rata 4,4</w:t>
      </w:r>
      <w:r w:rsidR="00C40988">
        <w:rPr>
          <w:rFonts w:ascii="Times New Roman" w:eastAsia="Times New Roman" w:hAnsi="Times New Roman"/>
          <w:sz w:val="24"/>
        </w:rPr>
        <w:t>1</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0" w:lineRule="exact"/>
        <w:rPr>
          <w:rFonts w:ascii="Times New Roman" w:eastAsia="Times New Roman" w:hAnsi="Times New Roman"/>
        </w:rPr>
      </w:pPr>
    </w:p>
    <w:p w:rsidR="0091750C" w:rsidRDefault="0091750C">
      <w:pPr>
        <w:spacing w:line="232" w:lineRule="exact"/>
        <w:rPr>
          <w:rFonts w:ascii="Times New Roman" w:eastAsia="Times New Roman" w:hAnsi="Times New Roman"/>
        </w:rPr>
      </w:pPr>
    </w:p>
    <w:p w:rsidR="0091750C" w:rsidRDefault="00E61C8A">
      <w:pPr>
        <w:numPr>
          <w:ilvl w:val="0"/>
          <w:numId w:val="7"/>
        </w:numPr>
        <w:tabs>
          <w:tab w:val="left" w:pos="420"/>
        </w:tabs>
        <w:ind w:left="420" w:hanging="418"/>
        <w:rPr>
          <w:rFonts w:ascii="Times New Roman" w:eastAsia="Times New Roman" w:hAnsi="Times New Roman"/>
          <w:b/>
          <w:sz w:val="24"/>
        </w:rPr>
      </w:pPr>
      <w:r>
        <w:rPr>
          <w:rFonts w:ascii="Times New Roman" w:eastAsia="Times New Roman" w:hAnsi="Times New Roman"/>
          <w:b/>
          <w:sz w:val="24"/>
        </w:rPr>
        <w:t>Mulyadi, M.T</w:t>
      </w:r>
    </w:p>
    <w:p w:rsidR="0091750C" w:rsidRDefault="0091750C">
      <w:pPr>
        <w:spacing w:line="142" w:lineRule="exact"/>
        <w:rPr>
          <w:rFonts w:ascii="Times New Roman" w:eastAsia="Times New Roman" w:hAnsi="Times New Roman"/>
        </w:rPr>
      </w:pPr>
    </w:p>
    <w:p w:rsidR="0091750C" w:rsidRDefault="0091750C" w:rsidP="006A0D66">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Mulyadi, M.T</w:t>
      </w:r>
      <w:r>
        <w:rPr>
          <w:rFonts w:ascii="Times New Roman" w:eastAsia="Times New Roman" w:hAnsi="Times New Roman"/>
          <w:sz w:val="24"/>
        </w:rPr>
        <w:t xml:space="preserve"> yang disajikan pada Grafik 2.8 berikut. Dari Grafik 2.8 yang disajikan di </w:t>
      </w:r>
      <w:r w:rsidR="00E61C8A">
        <w:rPr>
          <w:rFonts w:ascii="Times New Roman" w:eastAsia="Times New Roman" w:hAnsi="Times New Roman"/>
          <w:sz w:val="24"/>
        </w:rPr>
        <w:t>bawah</w:t>
      </w:r>
      <w:r>
        <w:rPr>
          <w:rFonts w:ascii="Times New Roman" w:eastAsia="Times New Roman" w:hAnsi="Times New Roman"/>
          <w:sz w:val="24"/>
        </w:rPr>
        <w:t xml:space="preserve">, terlihat bahwa hasil evaluasi dosen atas nama </w:t>
      </w:r>
      <w:r w:rsidR="00E61C8A">
        <w:rPr>
          <w:rFonts w:ascii="Times New Roman" w:eastAsia="Times New Roman" w:hAnsi="Times New Roman"/>
          <w:sz w:val="24"/>
        </w:rPr>
        <w:t xml:space="preserve">Mulyadi, M.T </w:t>
      </w:r>
      <w:r>
        <w:rPr>
          <w:rFonts w:ascii="Times New Roman" w:eastAsia="Times New Roman" w:hAnsi="Times New Roman"/>
          <w:sz w:val="24"/>
        </w:rPr>
        <w:t xml:space="preserve">dengan rata-rata 4,42. Secara kuantitatif klasifikasi kepuasan </w:t>
      </w:r>
      <w:r w:rsidR="000F414D" w:rsidRPr="000F414D">
        <w:rPr>
          <w:rFonts w:ascii="Times New Roman" w:eastAsia="Times New Roman" w:hAnsi="Times New Roman"/>
          <w:b/>
          <w:sz w:val="24"/>
        </w:rPr>
        <w:t>Sangat</w:t>
      </w:r>
      <w:r w:rsidR="000F414D">
        <w:rPr>
          <w:rFonts w:ascii="Times New Roman" w:eastAsia="Times New Roman" w:hAnsi="Times New Roman"/>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0F414D" w:rsidRPr="000F414D">
        <w:rPr>
          <w:rFonts w:ascii="Times New Roman" w:eastAsia="Times New Roman" w:hAnsi="Times New Roman"/>
          <w:b/>
          <w:sz w:val="24"/>
        </w:rPr>
        <w:t>Sangat</w:t>
      </w:r>
      <w:r w:rsidR="000F414D">
        <w:rPr>
          <w:rFonts w:ascii="Times New Roman" w:eastAsia="Times New Roman" w:hAnsi="Times New Roman"/>
          <w:sz w:val="24"/>
        </w:rPr>
        <w:t xml:space="preserve">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200" w:lineRule="exact"/>
        <w:rPr>
          <w:rFonts w:ascii="Times New Roman" w:eastAsia="Times New Roman" w:hAnsi="Times New Roman"/>
        </w:rPr>
      </w:pPr>
      <w:bookmarkStart w:id="15" w:name="page17"/>
      <w:bookmarkEnd w:id="15"/>
      <w:r>
        <w:rPr>
          <w:noProof/>
        </w:rPr>
        <w:lastRenderedPageBreak/>
        <w:drawing>
          <wp:anchor distT="0" distB="0" distL="114300" distR="114300" simplePos="0" relativeHeight="251656704" behindDoc="1" locked="0" layoutInCell="1" allowOverlap="1">
            <wp:simplePos x="0" y="0"/>
            <wp:positionH relativeFrom="page">
              <wp:posOffset>1377315</wp:posOffset>
            </wp:positionH>
            <wp:positionV relativeFrom="page">
              <wp:posOffset>1171575</wp:posOffset>
            </wp:positionV>
            <wp:extent cx="4489450" cy="2755265"/>
            <wp:effectExtent l="1905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352" w:lineRule="exact"/>
        <w:rPr>
          <w:rFonts w:ascii="Times New Roman" w:eastAsia="Times New Roman" w:hAnsi="Times New Roman"/>
        </w:rPr>
      </w:pPr>
    </w:p>
    <w:p w:rsidR="0091750C" w:rsidRDefault="00E02980">
      <w:pPr>
        <w:ind w:left="3280"/>
        <w:rPr>
          <w:b/>
          <w:sz w:val="29"/>
        </w:rPr>
      </w:pPr>
      <w:r>
        <w:rPr>
          <w:b/>
          <w:sz w:val="29"/>
        </w:rPr>
        <w:t>Mulyadi, M.T</w:t>
      </w:r>
    </w:p>
    <w:p w:rsidR="0091750C" w:rsidRDefault="0091750C">
      <w:pPr>
        <w:spacing w:line="272" w:lineRule="exact"/>
        <w:rPr>
          <w:rFonts w:ascii="Times New Roman" w:eastAsia="Times New Roman" w:hAnsi="Times New Roman"/>
        </w:rPr>
      </w:pPr>
    </w:p>
    <w:p w:rsidR="0091750C" w:rsidRDefault="0091750C">
      <w:pPr>
        <w:ind w:left="5420"/>
      </w:pPr>
      <w:r>
        <w:t>4,46</w:t>
      </w:r>
    </w:p>
    <w:p w:rsidR="0091750C" w:rsidRDefault="0091750C">
      <w:pPr>
        <w:spacing w:line="191" w:lineRule="auto"/>
        <w:ind w:left="6740"/>
      </w:pPr>
      <w:r>
        <w:t>4,4</w:t>
      </w:r>
      <w:r w:rsidR="003C1B17">
        <w:t>3</w:t>
      </w:r>
    </w:p>
    <w:p w:rsidR="0091750C" w:rsidRDefault="0091750C">
      <w:pPr>
        <w:spacing w:line="123" w:lineRule="exact"/>
        <w:rPr>
          <w:rFonts w:ascii="Times New Roman" w:eastAsia="Times New Roman" w:hAnsi="Times New Roman"/>
        </w:rPr>
      </w:pPr>
    </w:p>
    <w:p w:rsidR="0091750C" w:rsidRDefault="0091750C">
      <w:pPr>
        <w:ind w:left="1440"/>
      </w:pPr>
      <w:r>
        <w:t>4,4</w:t>
      </w:r>
      <w:r w:rsidR="003C1B17">
        <w:t>4</w:t>
      </w:r>
    </w:p>
    <w:p w:rsidR="0091750C" w:rsidRDefault="0091750C">
      <w:pPr>
        <w:spacing w:line="122" w:lineRule="exact"/>
        <w:rPr>
          <w:rFonts w:ascii="Times New Roman" w:eastAsia="Times New Roman" w:hAnsi="Times New Roman"/>
        </w:rPr>
      </w:pPr>
    </w:p>
    <w:p w:rsidR="0091750C" w:rsidRDefault="0091750C">
      <w:pPr>
        <w:ind w:left="4100"/>
      </w:pPr>
      <w:r>
        <w:t>4,4</w:t>
      </w:r>
      <w:r w:rsidR="003C1B17">
        <w:t>0</w:t>
      </w:r>
    </w:p>
    <w:p w:rsidR="0091750C" w:rsidRDefault="0091750C">
      <w:pPr>
        <w:spacing w:line="200" w:lineRule="exact"/>
        <w:rPr>
          <w:rFonts w:ascii="Times New Roman" w:eastAsia="Times New Roman" w:hAnsi="Times New Roman"/>
        </w:rPr>
      </w:pPr>
    </w:p>
    <w:p w:rsidR="0091750C" w:rsidRDefault="0091750C">
      <w:pPr>
        <w:spacing w:line="289" w:lineRule="exact"/>
        <w:rPr>
          <w:rFonts w:ascii="Times New Roman" w:eastAsia="Times New Roman" w:hAnsi="Times New Roman"/>
        </w:rPr>
      </w:pPr>
    </w:p>
    <w:p w:rsidR="0091750C" w:rsidRDefault="003C1B17" w:rsidP="003C1B17">
      <w:pPr>
        <w:ind w:left="2042" w:right="2420"/>
      </w:pPr>
      <w:r>
        <w:t xml:space="preserve">                </w:t>
      </w:r>
      <w:r w:rsidR="0091750C">
        <w:t>4,3</w:t>
      </w:r>
      <w:r w:rsidR="00C40988">
        <w:t>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2" w:lineRule="exact"/>
        <w:rPr>
          <w:rFonts w:ascii="Times New Roman" w:eastAsia="Times New Roman" w:hAnsi="Times New Roman"/>
        </w:rPr>
      </w:pPr>
    </w:p>
    <w:p w:rsidR="0091750C" w:rsidRDefault="0091750C">
      <w:pPr>
        <w:tabs>
          <w:tab w:val="left" w:pos="2320"/>
          <w:tab w:val="left" w:pos="3760"/>
          <w:tab w:val="left" w:pos="5340"/>
          <w:tab w:val="left" w:pos="6400"/>
        </w:tabs>
        <w:ind w:left="120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7" w:lineRule="exact"/>
        <w:rPr>
          <w:rFonts w:ascii="Times New Roman" w:eastAsia="Times New Roman" w:hAnsi="Times New Roman"/>
        </w:rPr>
      </w:pPr>
    </w:p>
    <w:p w:rsidR="0091750C" w:rsidRDefault="0091750C" w:rsidP="00E02980">
      <w:pPr>
        <w:ind w:left="1320"/>
        <w:rPr>
          <w:rFonts w:ascii="Times New Roman" w:eastAsia="Times New Roman" w:hAnsi="Times New Roman"/>
        </w:rPr>
      </w:pPr>
      <w:r>
        <w:rPr>
          <w:rFonts w:ascii="Times New Roman" w:eastAsia="Times New Roman" w:hAnsi="Times New Roman"/>
          <w:sz w:val="24"/>
        </w:rPr>
        <w:t xml:space="preserve">Grafik 2.8 Hasil Evaluasi Dosen Atas Nama </w:t>
      </w:r>
      <w:r w:rsidR="00E02980">
        <w:rPr>
          <w:rFonts w:ascii="Times New Roman" w:eastAsia="Times New Roman" w:hAnsi="Times New Roman"/>
          <w:sz w:val="24"/>
        </w:rPr>
        <w:t>Mulyadi, M.T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9. </w:t>
      </w:r>
      <w:r w:rsidR="00E02980">
        <w:rPr>
          <w:rFonts w:ascii="Times New Roman" w:eastAsia="Times New Roman" w:hAnsi="Times New Roman"/>
          <w:b/>
          <w:sz w:val="24"/>
        </w:rPr>
        <w:t>Iskandar, M.A</w:t>
      </w:r>
    </w:p>
    <w:p w:rsidR="0091750C" w:rsidRDefault="0091750C">
      <w:pPr>
        <w:spacing w:line="142" w:lineRule="exact"/>
        <w:rPr>
          <w:rFonts w:ascii="Times New Roman" w:eastAsia="Times New Roman" w:hAnsi="Times New Roman"/>
        </w:rPr>
      </w:pPr>
    </w:p>
    <w:p w:rsidR="0091750C" w:rsidRDefault="0091750C">
      <w:pPr>
        <w:spacing w:line="354" w:lineRule="auto"/>
        <w:ind w:firstLine="721"/>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02980">
        <w:rPr>
          <w:rFonts w:ascii="Times New Roman" w:eastAsia="Times New Roman" w:hAnsi="Times New Roman"/>
          <w:sz w:val="24"/>
        </w:rPr>
        <w:t>Iskandar, M.A</w:t>
      </w:r>
      <w:r>
        <w:rPr>
          <w:rFonts w:ascii="Times New Roman" w:eastAsia="Times New Roman" w:hAnsi="Times New Roman"/>
          <w:sz w:val="24"/>
        </w:rPr>
        <w:t xml:space="preserve"> yang disajikan pada Grafik 2.9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7728" behindDoc="1" locked="0" layoutInCell="1" allowOverlap="1">
            <wp:simplePos x="0" y="0"/>
            <wp:positionH relativeFrom="column">
              <wp:posOffset>802005</wp:posOffset>
            </wp:positionH>
            <wp:positionV relativeFrom="paragraph">
              <wp:posOffset>177165</wp:posOffset>
            </wp:positionV>
            <wp:extent cx="4584700" cy="2755900"/>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14" w:lineRule="exact"/>
        <w:rPr>
          <w:rFonts w:ascii="Times New Roman" w:eastAsia="Times New Roman" w:hAnsi="Times New Roman"/>
        </w:rPr>
      </w:pPr>
    </w:p>
    <w:p w:rsidR="0091750C" w:rsidRDefault="00E02980">
      <w:pPr>
        <w:ind w:left="3760"/>
        <w:rPr>
          <w:b/>
          <w:sz w:val="29"/>
        </w:rPr>
      </w:pPr>
      <w:r>
        <w:rPr>
          <w:b/>
          <w:sz w:val="29"/>
        </w:rPr>
        <w:t>Iskandar, M.A</w:t>
      </w:r>
    </w:p>
    <w:p w:rsidR="0091750C" w:rsidRDefault="0091750C">
      <w:pPr>
        <w:spacing w:line="151" w:lineRule="exact"/>
        <w:rPr>
          <w:rFonts w:ascii="Times New Roman" w:eastAsia="Times New Roman" w:hAnsi="Times New Roman"/>
        </w:rPr>
      </w:pPr>
    </w:p>
    <w:p w:rsidR="0091750C" w:rsidRDefault="0091750C">
      <w:pPr>
        <w:ind w:left="2000"/>
      </w:pPr>
      <w:r>
        <w:t>4,4</w:t>
      </w:r>
      <w:r w:rsidR="00C40988">
        <w:t>5</w:t>
      </w:r>
    </w:p>
    <w:p w:rsidR="0091750C" w:rsidRDefault="0091750C">
      <w:pPr>
        <w:spacing w:line="107" w:lineRule="exact"/>
        <w:rPr>
          <w:rFonts w:ascii="Times New Roman" w:eastAsia="Times New Roman" w:hAnsi="Times New Roman"/>
        </w:rPr>
      </w:pPr>
    </w:p>
    <w:p w:rsidR="0091750C" w:rsidRDefault="0091750C">
      <w:pPr>
        <w:ind w:left="6060"/>
      </w:pPr>
      <w:r>
        <w:t>4,45</w:t>
      </w:r>
    </w:p>
    <w:p w:rsidR="0091750C" w:rsidRDefault="0091750C">
      <w:pPr>
        <w:spacing w:line="230" w:lineRule="auto"/>
        <w:ind w:left="4700"/>
      </w:pPr>
      <w:r>
        <w:t>4,4</w:t>
      </w:r>
      <w:r w:rsidR="003C1B17">
        <w:t>4</w:t>
      </w:r>
    </w:p>
    <w:p w:rsidR="0091750C" w:rsidRDefault="0091750C">
      <w:pPr>
        <w:spacing w:line="343" w:lineRule="exact"/>
        <w:rPr>
          <w:rFonts w:ascii="Times New Roman" w:eastAsia="Times New Roman" w:hAnsi="Times New Roman"/>
        </w:rPr>
      </w:pPr>
    </w:p>
    <w:p w:rsidR="0091750C" w:rsidRDefault="0091750C">
      <w:pPr>
        <w:ind w:left="7400"/>
      </w:pPr>
      <w:r>
        <w:t>4,38</w:t>
      </w:r>
    </w:p>
    <w:p w:rsidR="0091750C" w:rsidRDefault="0091750C">
      <w:pPr>
        <w:spacing w:line="107" w:lineRule="exact"/>
        <w:rPr>
          <w:rFonts w:ascii="Times New Roman" w:eastAsia="Times New Roman" w:hAnsi="Times New Roman"/>
        </w:rPr>
      </w:pPr>
    </w:p>
    <w:p w:rsidR="0091750C" w:rsidRDefault="003C1B17" w:rsidP="003C1B17">
      <w:pPr>
        <w:ind w:left="2042" w:right="720" w:firstLine="1021"/>
      </w:pPr>
      <w:r>
        <w:t xml:space="preserve">      </w:t>
      </w:r>
      <w:r w:rsidR="0091750C">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8" w:lineRule="exact"/>
        <w:rPr>
          <w:rFonts w:ascii="Times New Roman" w:eastAsia="Times New Roman" w:hAnsi="Times New Roman"/>
        </w:rPr>
      </w:pPr>
    </w:p>
    <w:p w:rsidR="0091750C" w:rsidRDefault="0091750C">
      <w:pPr>
        <w:tabs>
          <w:tab w:val="left" w:pos="3440"/>
          <w:tab w:val="left" w:pos="4800"/>
          <w:tab w:val="left" w:pos="6160"/>
          <w:tab w:val="left" w:pos="7500"/>
        </w:tabs>
        <w:ind w:left="2120"/>
        <w:rPr>
          <w:sz w:val="18"/>
        </w:rPr>
      </w:pPr>
      <w:r>
        <w:t>1</w:t>
      </w:r>
      <w:r>
        <w:rPr>
          <w:rFonts w:ascii="Times New Roman" w:eastAsia="Times New Roman" w:hAnsi="Times New Roman"/>
        </w:rPr>
        <w:tab/>
      </w:r>
      <w:r>
        <w:t>2</w:t>
      </w:r>
      <w:r>
        <w:rPr>
          <w:rFonts w:ascii="Times New Roman" w:eastAsia="Times New Roman" w:hAnsi="Times New Roman"/>
        </w:rPr>
        <w:tab/>
      </w:r>
      <w:r>
        <w:t>3</w:t>
      </w:r>
      <w:r>
        <w:rPr>
          <w:rFonts w:ascii="Times New Roman" w:eastAsia="Times New Roman" w:hAnsi="Times New Roman"/>
        </w:rPr>
        <w:tab/>
      </w:r>
      <w:r>
        <w:t>4</w:t>
      </w:r>
      <w:r>
        <w:rPr>
          <w:rFonts w:ascii="Times New Roman" w:eastAsia="Times New Roman" w:hAnsi="Times New Roman"/>
        </w:rPr>
        <w:tab/>
      </w:r>
      <w:r>
        <w:rPr>
          <w:sz w:val="18"/>
        </w:rPr>
        <w:t>5</w:t>
      </w:r>
    </w:p>
    <w:p w:rsidR="0091750C" w:rsidRDefault="0091750C">
      <w:pPr>
        <w:spacing w:line="209" w:lineRule="exact"/>
        <w:rPr>
          <w:rFonts w:ascii="Times New Roman" w:eastAsia="Times New Roman" w:hAnsi="Times New Roman"/>
        </w:rPr>
      </w:pPr>
    </w:p>
    <w:p w:rsidR="0091750C" w:rsidRDefault="0091750C">
      <w:pPr>
        <w:ind w:left="1620"/>
        <w:rPr>
          <w:rFonts w:ascii="Times New Roman" w:eastAsia="Times New Roman" w:hAnsi="Times New Roman"/>
          <w:sz w:val="24"/>
        </w:rPr>
      </w:pPr>
      <w:r>
        <w:rPr>
          <w:rFonts w:ascii="Times New Roman" w:eastAsia="Times New Roman" w:hAnsi="Times New Roman"/>
          <w:sz w:val="24"/>
        </w:rPr>
        <w:t xml:space="preserve">Grafik 2.9 Hasil Evaluasi Dosen Atas Nama </w:t>
      </w:r>
      <w:r w:rsidR="00E02980">
        <w:rPr>
          <w:rFonts w:ascii="Times New Roman" w:eastAsia="Times New Roman" w:hAnsi="Times New Roman"/>
          <w:sz w:val="24"/>
        </w:rPr>
        <w:t>Iskandar, M.A</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27"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91750C" w:rsidP="006A0D66">
      <w:pPr>
        <w:spacing w:line="358" w:lineRule="auto"/>
        <w:ind w:firstLine="706"/>
        <w:jc w:val="both"/>
        <w:rPr>
          <w:rFonts w:ascii="Times New Roman" w:eastAsia="Times New Roman" w:hAnsi="Times New Roman"/>
          <w:sz w:val="24"/>
        </w:rPr>
      </w:pPr>
      <w:bookmarkStart w:id="16" w:name="page18"/>
      <w:bookmarkEnd w:id="16"/>
      <w:r>
        <w:rPr>
          <w:rFonts w:ascii="Times New Roman" w:eastAsia="Times New Roman" w:hAnsi="Times New Roman"/>
          <w:sz w:val="24"/>
        </w:rPr>
        <w:lastRenderedPageBreak/>
        <w:t xml:space="preserve">Dari Grafik 2.9 yang disajikan di atas, terlihat bahwa hasil evaluasi dosen atas nama </w:t>
      </w:r>
      <w:r w:rsidR="00E02980">
        <w:rPr>
          <w:rFonts w:ascii="Times New Roman" w:eastAsia="Times New Roman" w:hAnsi="Times New Roman"/>
          <w:sz w:val="24"/>
        </w:rPr>
        <w:t xml:space="preserve">Iskandar, M.A </w:t>
      </w:r>
      <w:r>
        <w:rPr>
          <w:rFonts w:ascii="Times New Roman" w:eastAsia="Times New Roman" w:hAnsi="Times New Roman"/>
          <w:sz w:val="24"/>
        </w:rPr>
        <w:t>dengan rata-rata 4,4</w:t>
      </w:r>
      <w:r w:rsidR="00C40988">
        <w:rPr>
          <w:rFonts w:ascii="Times New Roman" w:eastAsia="Times New Roman" w:hAnsi="Times New Roman"/>
          <w:sz w:val="24"/>
        </w:rPr>
        <w:t>1</w:t>
      </w:r>
      <w:r>
        <w:rPr>
          <w:rFonts w:ascii="Times New Roman" w:eastAsia="Times New Roman" w:hAnsi="Times New Roman"/>
          <w:sz w:val="24"/>
        </w:rPr>
        <w:t xml:space="preserve">. Secara kuantitatif klasifikasi kepuasan </w:t>
      </w:r>
      <w:r w:rsidR="000F414D" w:rsidRPr="000F414D">
        <w:rPr>
          <w:rFonts w:ascii="Times New Roman" w:eastAsia="Times New Roman" w:hAnsi="Times New Roman"/>
          <w:b/>
          <w:sz w:val="24"/>
        </w:rPr>
        <w:t>Sangat</w:t>
      </w:r>
      <w:r w:rsidR="000F414D">
        <w:rPr>
          <w:rFonts w:ascii="Times New Roman" w:eastAsia="Times New Roman" w:hAnsi="Times New Roman"/>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C40988">
        <w:rPr>
          <w:rFonts w:ascii="Times New Roman" w:eastAsia="Times New Roman" w:hAnsi="Times New Roman"/>
          <w:b/>
          <w:sz w:val="24"/>
        </w:rPr>
        <w:t>Sangat B</w:t>
      </w:r>
      <w:r>
        <w:rPr>
          <w:rFonts w:ascii="Times New Roman" w:eastAsia="Times New Roman" w:hAnsi="Times New Roman"/>
          <w:b/>
          <w:sz w:val="24"/>
        </w:rPr>
        <w:t>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w:t>
      </w:r>
    </w:p>
    <w:p w:rsidR="0091750C" w:rsidRDefault="0091750C">
      <w:pPr>
        <w:spacing w:line="200" w:lineRule="exact"/>
        <w:rPr>
          <w:rFonts w:ascii="Times New Roman" w:eastAsia="Times New Roman" w:hAnsi="Times New Roman"/>
        </w:rPr>
      </w:pPr>
    </w:p>
    <w:p w:rsidR="0091750C" w:rsidRDefault="0091750C">
      <w:pPr>
        <w:spacing w:line="25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10. </w:t>
      </w:r>
      <w:r w:rsidR="00766461">
        <w:rPr>
          <w:rFonts w:ascii="Times New Roman" w:eastAsia="Times New Roman" w:hAnsi="Times New Roman"/>
          <w:b/>
          <w:sz w:val="24"/>
        </w:rPr>
        <w:t xml:space="preserve"> </w:t>
      </w:r>
      <w:r w:rsidR="006A0D66">
        <w:rPr>
          <w:rFonts w:ascii="Times New Roman" w:eastAsia="Times New Roman" w:hAnsi="Times New Roman"/>
          <w:b/>
          <w:sz w:val="24"/>
        </w:rPr>
        <w:t>Dazrullisa, M.Pd</w:t>
      </w:r>
    </w:p>
    <w:p w:rsidR="0091750C" w:rsidRDefault="0091750C">
      <w:pPr>
        <w:spacing w:line="141" w:lineRule="exact"/>
        <w:rPr>
          <w:rFonts w:ascii="Times New Roman" w:eastAsia="Times New Roman" w:hAnsi="Times New Roman"/>
        </w:rPr>
      </w:pPr>
    </w:p>
    <w:p w:rsidR="0091750C" w:rsidRDefault="0091750C">
      <w:pPr>
        <w:spacing w:line="355"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6A0D66">
        <w:rPr>
          <w:rFonts w:ascii="Times New Roman" w:eastAsia="Times New Roman" w:hAnsi="Times New Roman"/>
          <w:sz w:val="24"/>
        </w:rPr>
        <w:t>Dazrullisa, M.Pd</w:t>
      </w:r>
      <w:r>
        <w:rPr>
          <w:rFonts w:ascii="Times New Roman" w:eastAsia="Times New Roman" w:hAnsi="Times New Roman"/>
          <w:sz w:val="24"/>
        </w:rPr>
        <w:t xml:space="preserve"> yang disajikan pada Grafik 2.10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752" behindDoc="1" locked="0" layoutInCell="1" allowOverlap="1">
            <wp:simplePos x="0" y="0"/>
            <wp:positionH relativeFrom="column">
              <wp:posOffset>469900</wp:posOffset>
            </wp:positionH>
            <wp:positionV relativeFrom="paragraph">
              <wp:posOffset>264160</wp:posOffset>
            </wp:positionV>
            <wp:extent cx="4584700" cy="2755900"/>
            <wp:effectExtent l="1905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0" w:lineRule="exact"/>
        <w:rPr>
          <w:rFonts w:ascii="Times New Roman" w:eastAsia="Times New Roman" w:hAnsi="Times New Roman"/>
        </w:rPr>
      </w:pPr>
    </w:p>
    <w:p w:rsidR="0091750C" w:rsidRDefault="006A0D66">
      <w:pPr>
        <w:ind w:right="340"/>
        <w:jc w:val="center"/>
        <w:rPr>
          <w:b/>
          <w:sz w:val="29"/>
        </w:rPr>
      </w:pPr>
      <w:r>
        <w:rPr>
          <w:b/>
          <w:sz w:val="29"/>
        </w:rPr>
        <w:t>Dazrullisa, M.Pd</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right="340"/>
        <w:jc w:val="center"/>
      </w:pPr>
      <w:r>
        <w:t>4,49</w:t>
      </w:r>
    </w:p>
    <w:p w:rsidR="0091750C" w:rsidRDefault="0091750C">
      <w:pPr>
        <w:spacing w:line="200" w:lineRule="exact"/>
        <w:rPr>
          <w:rFonts w:ascii="Times New Roman" w:eastAsia="Times New Roman" w:hAnsi="Times New Roman"/>
        </w:rPr>
      </w:pPr>
    </w:p>
    <w:p w:rsidR="0091750C" w:rsidRDefault="0091750C">
      <w:pPr>
        <w:spacing w:line="240" w:lineRule="exact"/>
        <w:rPr>
          <w:rFonts w:ascii="Times New Roman" w:eastAsia="Times New Roman" w:hAnsi="Times New Roman"/>
        </w:rPr>
      </w:pPr>
    </w:p>
    <w:p w:rsidR="0091750C" w:rsidRDefault="0091750C">
      <w:pPr>
        <w:tabs>
          <w:tab w:val="left" w:pos="5520"/>
        </w:tabs>
        <w:ind w:left="1480"/>
      </w:pPr>
      <w:r>
        <w:t>4,42</w:t>
      </w:r>
      <w:r>
        <w:rPr>
          <w:rFonts w:ascii="Times New Roman" w:eastAsia="Times New Roman" w:hAnsi="Times New Roman"/>
        </w:rPr>
        <w:tab/>
      </w:r>
      <w:r>
        <w:t>4,</w:t>
      </w:r>
      <w:r w:rsidR="003C1B17">
        <w:t>42</w:t>
      </w:r>
    </w:p>
    <w:p w:rsidR="0091750C" w:rsidRDefault="0091750C">
      <w:pPr>
        <w:spacing w:line="49" w:lineRule="exact"/>
        <w:rPr>
          <w:rFonts w:ascii="Times New Roman" w:eastAsia="Times New Roman" w:hAnsi="Times New Roman"/>
        </w:rPr>
      </w:pPr>
    </w:p>
    <w:p w:rsidR="0091750C" w:rsidRDefault="0091750C">
      <w:pPr>
        <w:ind w:left="2820"/>
      </w:pPr>
      <w:r>
        <w:t>4,</w:t>
      </w:r>
      <w:r w:rsidR="00C40988">
        <w:t>40</w:t>
      </w:r>
    </w:p>
    <w:p w:rsidR="0091750C" w:rsidRDefault="0091750C">
      <w:pPr>
        <w:spacing w:line="147" w:lineRule="exact"/>
        <w:rPr>
          <w:rFonts w:ascii="Times New Roman" w:eastAsia="Times New Roman" w:hAnsi="Times New Roman"/>
        </w:rPr>
      </w:pPr>
    </w:p>
    <w:p w:rsidR="0091750C" w:rsidRDefault="0091750C">
      <w:pPr>
        <w:ind w:left="6880"/>
      </w:pPr>
      <w:r>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53"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right="80"/>
        <w:jc w:val="center"/>
        <w:rPr>
          <w:rFonts w:ascii="Times New Roman" w:eastAsia="Times New Roman" w:hAnsi="Times New Roman"/>
          <w:sz w:val="24"/>
        </w:rPr>
      </w:pPr>
      <w:r>
        <w:rPr>
          <w:rFonts w:ascii="Times New Roman" w:eastAsia="Times New Roman" w:hAnsi="Times New Roman"/>
          <w:sz w:val="24"/>
        </w:rPr>
        <w:t xml:space="preserve">Grafik 2.10 Hasil Evaluasi Dosen Atas Nama </w:t>
      </w:r>
      <w:r w:rsidR="006A0D66">
        <w:rPr>
          <w:rFonts w:ascii="Times New Roman" w:eastAsia="Times New Roman" w:hAnsi="Times New Roman"/>
          <w:sz w:val="24"/>
        </w:rPr>
        <w:t>Dazrullisa,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rsidP="00766461">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2.10 yang disajikan di atas, terlihat bahwa hasil evaluasi dosen atas nama </w:t>
      </w:r>
      <w:r w:rsidR="006A0D66">
        <w:rPr>
          <w:rFonts w:ascii="Times New Roman" w:eastAsia="Times New Roman" w:hAnsi="Times New Roman"/>
          <w:sz w:val="24"/>
        </w:rPr>
        <w:t>Dazrullisa, M.Pd</w:t>
      </w:r>
      <w:r>
        <w:rPr>
          <w:rFonts w:ascii="Times New Roman" w:eastAsia="Times New Roman" w:hAnsi="Times New Roman"/>
          <w:sz w:val="24"/>
        </w:rPr>
        <w:t xml:space="preserve"> dengan rata-rata 4,4</w:t>
      </w:r>
      <w:r w:rsidR="00C40988">
        <w:rPr>
          <w:rFonts w:ascii="Times New Roman" w:eastAsia="Times New Roman" w:hAnsi="Times New Roman"/>
          <w:sz w:val="24"/>
        </w:rPr>
        <w:t>2</w:t>
      </w:r>
      <w:r>
        <w:rPr>
          <w:rFonts w:ascii="Times New Roman" w:eastAsia="Times New Roman" w:hAnsi="Times New Roman"/>
          <w:sz w:val="24"/>
        </w:rPr>
        <w:t xml:space="preserve">. Secara kuantitatif klasifikasi kepuasan </w:t>
      </w:r>
      <w:r w:rsidR="000F414D" w:rsidRPr="000F414D">
        <w:rPr>
          <w:rFonts w:ascii="Times New Roman" w:eastAsia="Times New Roman" w:hAnsi="Times New Roman"/>
          <w:b/>
          <w:sz w:val="24"/>
        </w:rPr>
        <w:t>Sangat</w:t>
      </w:r>
      <w:r w:rsidR="000F414D">
        <w:rPr>
          <w:rFonts w:ascii="Times New Roman" w:eastAsia="Times New Roman" w:hAnsi="Times New Roman"/>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C40988">
        <w:rPr>
          <w:rFonts w:ascii="Times New Roman" w:eastAsia="Times New Roman" w:hAnsi="Times New Roman"/>
          <w:b/>
          <w:sz w:val="24"/>
        </w:rPr>
        <w:t>Sangat B</w:t>
      </w:r>
      <w:r>
        <w:rPr>
          <w:rFonts w:ascii="Times New Roman" w:eastAsia="Times New Roman" w:hAnsi="Times New Roman"/>
          <w:b/>
          <w:sz w:val="24"/>
        </w:rPr>
        <w:t>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21"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11. </w:t>
      </w:r>
      <w:r w:rsidR="006A0D66">
        <w:rPr>
          <w:rFonts w:ascii="Times New Roman" w:eastAsia="Times New Roman" w:hAnsi="Times New Roman"/>
          <w:b/>
          <w:sz w:val="24"/>
        </w:rPr>
        <w:t>Khairil Hadi</w:t>
      </w:r>
      <w:r w:rsidR="00766461">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54"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6A0D66">
        <w:rPr>
          <w:rFonts w:ascii="Times New Roman" w:eastAsia="Times New Roman" w:hAnsi="Times New Roman"/>
          <w:sz w:val="24"/>
        </w:rPr>
        <w:t>Khairil Hadi</w:t>
      </w:r>
      <w:r w:rsidR="00766461">
        <w:rPr>
          <w:rFonts w:ascii="Times New Roman" w:eastAsia="Times New Roman" w:hAnsi="Times New Roman"/>
          <w:sz w:val="24"/>
        </w:rPr>
        <w:t>, M.Pd</w:t>
      </w:r>
      <w:r>
        <w:rPr>
          <w:rFonts w:ascii="Times New Roman" w:eastAsia="Times New Roman" w:hAnsi="Times New Roman"/>
          <w:sz w:val="24"/>
        </w:rPr>
        <w:t xml:space="preserve"> yang disajikan pada Grafik 2.11 berikut.</w:t>
      </w:r>
    </w:p>
    <w:p w:rsidR="006A0D66" w:rsidRDefault="006A0D66">
      <w:pPr>
        <w:spacing w:line="354" w:lineRule="auto"/>
        <w:ind w:firstLine="721"/>
        <w:jc w:val="both"/>
        <w:rPr>
          <w:rFonts w:ascii="Times New Roman" w:eastAsia="Times New Roman" w:hAnsi="Times New Roman"/>
          <w:sz w:val="24"/>
        </w:rPr>
      </w:pPr>
    </w:p>
    <w:p w:rsidR="006A0D66" w:rsidRDefault="006A0D66">
      <w:pPr>
        <w:spacing w:line="354" w:lineRule="auto"/>
        <w:ind w:firstLine="721"/>
        <w:jc w:val="both"/>
        <w:rPr>
          <w:rFonts w:ascii="Times New Roman" w:eastAsia="Times New Roman" w:hAnsi="Times New Roman"/>
          <w:sz w:val="24"/>
        </w:rPr>
      </w:pPr>
    </w:p>
    <w:p w:rsidR="006A0D66" w:rsidRDefault="006A0D66">
      <w:pPr>
        <w:spacing w:line="354" w:lineRule="auto"/>
        <w:ind w:firstLine="721"/>
        <w:jc w:val="both"/>
        <w:rPr>
          <w:rFonts w:ascii="Times New Roman" w:eastAsia="Times New Roman" w:hAnsi="Times New Roman"/>
          <w:sz w:val="24"/>
        </w:rPr>
      </w:pPr>
    </w:p>
    <w:p w:rsidR="006A0D66" w:rsidRDefault="006A0D66">
      <w:pPr>
        <w:spacing w:line="354" w:lineRule="auto"/>
        <w:ind w:firstLine="721"/>
        <w:jc w:val="both"/>
        <w:rPr>
          <w:rFonts w:ascii="Times New Roman" w:eastAsia="Times New Roman" w:hAnsi="Times New Roman"/>
          <w:sz w:val="24"/>
        </w:rPr>
      </w:pPr>
    </w:p>
    <w:p w:rsidR="006A0D66" w:rsidRDefault="006A0D66">
      <w:pPr>
        <w:spacing w:line="354" w:lineRule="auto"/>
        <w:ind w:firstLine="72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9776" behindDoc="1" locked="0" layoutInCell="1" allowOverlap="1">
            <wp:simplePos x="0" y="0"/>
            <wp:positionH relativeFrom="column">
              <wp:posOffset>469900</wp:posOffset>
            </wp:positionH>
            <wp:positionV relativeFrom="paragraph">
              <wp:posOffset>265430</wp:posOffset>
            </wp:positionV>
            <wp:extent cx="4584700" cy="2755900"/>
            <wp:effectExtent l="19050" t="0" r="635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9" w:lineRule="exact"/>
        <w:rPr>
          <w:rFonts w:ascii="Times New Roman" w:eastAsia="Times New Roman" w:hAnsi="Times New Roman"/>
        </w:rPr>
      </w:pPr>
    </w:p>
    <w:p w:rsidR="0091750C" w:rsidRDefault="006A0D66">
      <w:pPr>
        <w:ind w:left="3000"/>
        <w:rPr>
          <w:b/>
          <w:sz w:val="36"/>
        </w:rPr>
      </w:pPr>
      <w:r>
        <w:rPr>
          <w:b/>
          <w:sz w:val="36"/>
        </w:rPr>
        <w:t>Khairil Hadi</w:t>
      </w:r>
      <w:r w:rsidR="00766461">
        <w:rPr>
          <w:b/>
          <w:sz w:val="36"/>
        </w:rPr>
        <w:t>, M.Pd</w:t>
      </w:r>
    </w:p>
    <w:p w:rsidR="0091750C" w:rsidRDefault="0091750C">
      <w:pPr>
        <w:spacing w:line="202" w:lineRule="exact"/>
        <w:rPr>
          <w:rFonts w:ascii="Times New Roman" w:eastAsia="Times New Roman" w:hAnsi="Times New Roman"/>
        </w:rPr>
      </w:pPr>
    </w:p>
    <w:p w:rsidR="0091750C" w:rsidRDefault="0091750C">
      <w:pPr>
        <w:ind w:left="6880"/>
      </w:pPr>
      <w:r>
        <w:t>4,47</w:t>
      </w:r>
    </w:p>
    <w:p w:rsidR="0091750C" w:rsidRDefault="0091750C">
      <w:pPr>
        <w:spacing w:line="200" w:lineRule="exact"/>
        <w:rPr>
          <w:rFonts w:ascii="Times New Roman" w:eastAsia="Times New Roman" w:hAnsi="Times New Roman"/>
        </w:rPr>
      </w:pPr>
    </w:p>
    <w:p w:rsidR="0091750C" w:rsidRDefault="0091750C">
      <w:pPr>
        <w:spacing w:line="306" w:lineRule="exact"/>
        <w:rPr>
          <w:rFonts w:ascii="Times New Roman" w:eastAsia="Times New Roman" w:hAnsi="Times New Roman"/>
        </w:rPr>
      </w:pPr>
    </w:p>
    <w:p w:rsidR="0091750C" w:rsidRDefault="0091750C">
      <w:pPr>
        <w:ind w:left="5540"/>
      </w:pPr>
      <w:r>
        <w:t>4,39</w:t>
      </w:r>
    </w:p>
    <w:p w:rsidR="0091750C" w:rsidRDefault="0091750C">
      <w:pPr>
        <w:tabs>
          <w:tab w:val="left" w:pos="4160"/>
        </w:tabs>
        <w:spacing w:line="190" w:lineRule="auto"/>
        <w:ind w:left="1480"/>
      </w:pPr>
      <w:r>
        <w:t>4,37</w:t>
      </w:r>
      <w:r>
        <w:rPr>
          <w:rFonts w:ascii="Times New Roman" w:eastAsia="Times New Roman" w:hAnsi="Times New Roman"/>
        </w:rPr>
        <w:tab/>
      </w:r>
      <w:r>
        <w:t>4,</w:t>
      </w:r>
      <w:r w:rsidR="00C40988">
        <w:t>40</w:t>
      </w:r>
    </w:p>
    <w:p w:rsidR="0091750C" w:rsidRDefault="0091750C">
      <w:pPr>
        <w:spacing w:line="229" w:lineRule="exact"/>
        <w:rPr>
          <w:rFonts w:ascii="Times New Roman" w:eastAsia="Times New Roman" w:hAnsi="Times New Roman"/>
        </w:rPr>
      </w:pPr>
    </w:p>
    <w:p w:rsidR="0091750C" w:rsidRDefault="003C1B17" w:rsidP="003C1B17">
      <w:pPr>
        <w:ind w:left="2042" w:right="2280"/>
      </w:pPr>
      <w:r>
        <w:t xml:space="preserve">                 </w:t>
      </w:r>
      <w:r w:rsidR="0091750C">
        <w:t>4,32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9"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260"/>
        <w:rPr>
          <w:rFonts w:ascii="Times New Roman" w:eastAsia="Times New Roman" w:hAnsi="Times New Roman"/>
          <w:sz w:val="24"/>
        </w:rPr>
      </w:pPr>
      <w:r>
        <w:rPr>
          <w:rFonts w:ascii="Times New Roman" w:eastAsia="Times New Roman" w:hAnsi="Times New Roman"/>
          <w:sz w:val="24"/>
        </w:rPr>
        <w:t xml:space="preserve">Grafik 2.11 Hasil Evaluasi Dosen Atas Nama </w:t>
      </w:r>
      <w:r w:rsidR="006A0D66">
        <w:rPr>
          <w:rFonts w:ascii="Times New Roman" w:eastAsia="Times New Roman" w:hAnsi="Times New Roman"/>
          <w:sz w:val="24"/>
        </w:rPr>
        <w:t>Khairil Hadi</w:t>
      </w:r>
      <w:r w:rsidR="00766461">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2.11 yang disajikan di atas, terlihat bahwa hasil evaluasi dosen atas nama </w:t>
      </w:r>
      <w:r w:rsidR="006A0D66">
        <w:rPr>
          <w:rFonts w:ascii="Times New Roman" w:eastAsia="Times New Roman" w:hAnsi="Times New Roman"/>
          <w:sz w:val="24"/>
        </w:rPr>
        <w:t>Khairil Hadi</w:t>
      </w:r>
      <w:r w:rsidR="00766461">
        <w:rPr>
          <w:rFonts w:ascii="Times New Roman" w:eastAsia="Times New Roman" w:hAnsi="Times New Roman"/>
          <w:sz w:val="24"/>
        </w:rPr>
        <w:t xml:space="preserve">, M.Pd </w:t>
      </w:r>
      <w:r>
        <w:rPr>
          <w:rFonts w:ascii="Times New Roman" w:eastAsia="Times New Roman" w:hAnsi="Times New Roman"/>
          <w:sz w:val="24"/>
        </w:rPr>
        <w:t>dengan rata-rata 4,3</w:t>
      </w:r>
      <w:r w:rsidR="00C40988">
        <w:rPr>
          <w:rFonts w:ascii="Times New Roman" w:eastAsia="Times New Roman" w:hAnsi="Times New Roman"/>
          <w:sz w:val="24"/>
        </w:rPr>
        <w:t>9</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0" w:lineRule="exact"/>
        <w:rPr>
          <w:rFonts w:ascii="Times New Roman" w:eastAsia="Times New Roman" w:hAnsi="Times New Roman"/>
        </w:rPr>
      </w:pPr>
    </w:p>
    <w:p w:rsidR="0091750C" w:rsidRDefault="0091750C">
      <w:pPr>
        <w:spacing w:line="216" w:lineRule="exact"/>
        <w:rPr>
          <w:rFonts w:ascii="Times New Roman" w:eastAsia="Times New Roman" w:hAnsi="Times New Roman"/>
        </w:rPr>
      </w:pPr>
    </w:p>
    <w:p w:rsidR="006A0D66" w:rsidRDefault="006A0D66">
      <w:pPr>
        <w:ind w:right="20"/>
        <w:jc w:val="center"/>
        <w:rPr>
          <w:rFonts w:ascii="Times New Roman" w:eastAsia="Times New Roman" w:hAnsi="Times New Roman"/>
          <w:b/>
          <w:sz w:val="24"/>
        </w:rPr>
      </w:pPr>
      <w:bookmarkStart w:id="17" w:name="page25"/>
      <w:bookmarkEnd w:id="17"/>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6A0D66" w:rsidRDefault="006A0D66">
      <w:pPr>
        <w:ind w:right="20"/>
        <w:jc w:val="center"/>
        <w:rPr>
          <w:rFonts w:ascii="Times New Roman" w:eastAsia="Times New Roman" w:hAnsi="Times New Roman"/>
          <w:b/>
          <w:sz w:val="24"/>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lastRenderedPageBreak/>
        <w:t>BAB IV</w:t>
      </w:r>
    </w:p>
    <w:p w:rsidR="0091750C" w:rsidRDefault="0091750C">
      <w:pPr>
        <w:spacing w:line="14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KESIMPULAN DAN REKOMENDASI</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firstLine="721"/>
        <w:jc w:val="both"/>
        <w:rPr>
          <w:rFonts w:ascii="Times New Roman" w:eastAsia="Times New Roman" w:hAnsi="Times New Roman"/>
          <w:sz w:val="24"/>
        </w:rPr>
      </w:pPr>
      <w:r>
        <w:rPr>
          <w:rFonts w:ascii="Times New Roman" w:eastAsia="Times New Roman" w:hAnsi="Times New Roman"/>
          <w:sz w:val="24"/>
        </w:rPr>
        <w:t xml:space="preserve">Dari hasil analisis data yang dipaparkan dalam BAB II DAN III, dapat disimpulkan bahwa: Terdapat </w:t>
      </w:r>
      <w:r w:rsidR="000E2FEE">
        <w:rPr>
          <w:rFonts w:ascii="Times New Roman" w:eastAsia="Times New Roman" w:hAnsi="Times New Roman"/>
          <w:sz w:val="24"/>
        </w:rPr>
        <w:t>10</w:t>
      </w:r>
      <w:r>
        <w:rPr>
          <w:rFonts w:ascii="Times New Roman" w:eastAsia="Times New Roman" w:hAnsi="Times New Roman"/>
          <w:sz w:val="24"/>
        </w:rPr>
        <w:t xml:space="preserve"> orang dosen dengan kategori </w:t>
      </w:r>
      <w:r>
        <w:rPr>
          <w:rFonts w:ascii="Times New Roman" w:eastAsia="Times New Roman" w:hAnsi="Times New Roman"/>
          <w:b/>
          <w:sz w:val="24"/>
        </w:rPr>
        <w:t>sangat baik</w:t>
      </w:r>
      <w:r>
        <w:rPr>
          <w:rFonts w:ascii="Times New Roman" w:eastAsia="Times New Roman" w:hAnsi="Times New Roman"/>
          <w:sz w:val="24"/>
        </w:rPr>
        <w:t xml:space="preserve"> dan </w:t>
      </w:r>
      <w:r w:rsidR="006A0D66">
        <w:rPr>
          <w:rFonts w:ascii="Times New Roman" w:eastAsia="Times New Roman" w:hAnsi="Times New Roman"/>
          <w:sz w:val="24"/>
        </w:rPr>
        <w:t>1</w:t>
      </w:r>
      <w:bookmarkStart w:id="18" w:name="_GoBack"/>
      <w:bookmarkEnd w:id="18"/>
      <w:r>
        <w:rPr>
          <w:rFonts w:ascii="Times New Roman" w:eastAsia="Times New Roman" w:hAnsi="Times New Roman"/>
          <w:sz w:val="24"/>
        </w:rPr>
        <w:t xml:space="preserve"> orang dosen dengan kategori </w:t>
      </w:r>
      <w:r>
        <w:rPr>
          <w:rFonts w:ascii="Times New Roman" w:eastAsia="Times New Roman" w:hAnsi="Times New Roman"/>
          <w:b/>
          <w:sz w:val="24"/>
        </w:rPr>
        <w:t>baik</w:t>
      </w:r>
      <w:r>
        <w:rPr>
          <w:rFonts w:ascii="Times New Roman" w:eastAsia="Times New Roman" w:hAnsi="Times New Roman"/>
          <w:sz w:val="24"/>
        </w:rPr>
        <w:t xml:space="preserve">. Secara keseluruhan hasil survey menunjukkan bahwa evaluasi dosen secara kuantitaif terlihat </w:t>
      </w:r>
      <w:r>
        <w:rPr>
          <w:rFonts w:ascii="Times New Roman" w:eastAsia="Times New Roman" w:hAnsi="Times New Roman"/>
          <w:b/>
          <w:sz w:val="24"/>
        </w:rPr>
        <w:t>baik</w:t>
      </w:r>
      <w:r>
        <w:rPr>
          <w:rFonts w:ascii="Times New Roman" w:eastAsia="Times New Roman" w:hAnsi="Times New Roman"/>
          <w:sz w:val="24"/>
        </w:rPr>
        <w:t xml:space="preserve"> dengan tingkat kepuasan </w:t>
      </w:r>
      <w:r>
        <w:rPr>
          <w:rFonts w:ascii="Times New Roman" w:eastAsia="Times New Roman" w:hAnsi="Times New Roman"/>
          <w:b/>
          <w:sz w:val="24"/>
        </w:rPr>
        <w:t>puas</w:t>
      </w:r>
      <w:r>
        <w:rPr>
          <w:rFonts w:ascii="Times New Roman" w:eastAsia="Times New Roman" w:hAnsi="Times New Roman"/>
          <w:sz w:val="24"/>
        </w:rPr>
        <w:t xml:space="preserve"> (&gt;3,4 s/d 4,2). Sedangkan secara kualitatif hasil evaluasi dosen terhadap proses pembelajaran sudah baik. Ini menunjukkan bahwa pada umum nya mahasiswa sudah merasa puas dengan kinerja dosen pada prodi masing- masing. Meskipun demikian ada beberapa saran-saran yang disampaikan mahasiswa pada instrument yang sediakan yang harus dijadikan bahan pertimbangan untuk perbaikan kedepan.</w:t>
      </w:r>
    </w:p>
    <w:p w:rsidR="0091750C" w:rsidRDefault="0091750C">
      <w:pPr>
        <w:spacing w:line="8" w:lineRule="exact"/>
        <w:rPr>
          <w:rFonts w:ascii="Times New Roman" w:eastAsia="Times New Roman" w:hAnsi="Times New Roman"/>
        </w:rPr>
      </w:pPr>
    </w:p>
    <w:p w:rsidR="0091750C" w:rsidRDefault="0091750C">
      <w:pPr>
        <w:spacing w:line="353" w:lineRule="auto"/>
        <w:ind w:firstLine="721"/>
        <w:jc w:val="both"/>
        <w:rPr>
          <w:rFonts w:ascii="Times New Roman" w:eastAsia="Times New Roman" w:hAnsi="Times New Roman"/>
          <w:sz w:val="24"/>
        </w:rPr>
      </w:pPr>
      <w:r>
        <w:rPr>
          <w:rFonts w:ascii="Times New Roman" w:eastAsia="Times New Roman" w:hAnsi="Times New Roman"/>
          <w:sz w:val="24"/>
        </w:rPr>
        <w:t>Adapun rekomendasi dari hasil analisis dan kesimpulan evaluasi ini adalah: Validitas dan reliabilitas atau teknik triangulasi perlu di uji untuk mendapat data valid dan reliabel, Sehingga mendapatkan hasil yang tepat dan baik.</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25" w:right="1430" w:bottom="536" w:left="1440" w:header="0" w:footer="0" w:gutter="0"/>
          <w:cols w:space="0" w:equalWidth="0">
            <w:col w:w="9040"/>
          </w:cols>
          <w:docGrid w:linePitch="360"/>
        </w:sectPr>
      </w:pPr>
    </w:p>
    <w:p w:rsidR="0091750C" w:rsidRDefault="0091750C">
      <w:pPr>
        <w:spacing w:line="200" w:lineRule="exact"/>
        <w:rPr>
          <w:rFonts w:ascii="Times New Roman" w:eastAsia="Times New Roman" w:hAnsi="Times New Roman"/>
        </w:rPr>
      </w:pPr>
      <w:bookmarkStart w:id="19" w:name="page26"/>
      <w:bookmarkEnd w:id="19"/>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1958D6">
      <w:pPr>
        <w:spacing w:line="200" w:lineRule="exact"/>
        <w:rPr>
          <w:rFonts w:ascii="Times New Roman" w:eastAsia="Times New Roman" w:hAnsi="Times New Roman"/>
        </w:rPr>
      </w:pPr>
      <w:r>
        <w:rPr>
          <w:rFonts w:ascii="Times New Roman" w:eastAsia="Times New Roman" w:hAnsi="Times New Roman"/>
          <w:noProof/>
        </w:rPr>
        <w:drawing>
          <wp:anchor distT="0" distB="7239" distL="114300" distR="116967" simplePos="0" relativeHeight="251666944" behindDoc="0" locked="0" layoutInCell="1" allowOverlap="1">
            <wp:simplePos x="0" y="0"/>
            <wp:positionH relativeFrom="column">
              <wp:posOffset>2298191</wp:posOffset>
            </wp:positionH>
            <wp:positionV relativeFrom="paragraph">
              <wp:posOffset>32385</wp:posOffset>
            </wp:positionV>
            <wp:extent cx="1243696" cy="1098834"/>
            <wp:effectExtent l="19050" t="0" r="0" b="0"/>
            <wp:wrapNone/>
            <wp:docPr id="45" name="Picture 2" descr="STKIP MB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KIP MBO"/>
                    <pic:cNvPicPr>
                      <a:picLocks noChangeAspect="1" noChangeArrowheads="1"/>
                    </pic:cNvPicPr>
                  </pic:nvPicPr>
                  <pic:blipFill>
                    <a:blip r:embed="rId21" cstate="print">
                      <a:duotone>
                        <a:schemeClr val="accent5">
                          <a:shade val="45000"/>
                          <a:satMod val="135000"/>
                        </a:schemeClr>
                        <a:prstClr val="white"/>
                      </a:duotone>
                    </a:blip>
                    <a:srcRect/>
                    <a:stretch>
                      <a:fillRect/>
                    </a:stretch>
                  </pic:blipFill>
                  <pic:spPr bwMode="auto">
                    <a:xfrm>
                      <a:off x="0" y="0"/>
                      <a:ext cx="1243696" cy="1098834"/>
                    </a:xfrm>
                    <a:prstGeom prst="rect">
                      <a:avLst/>
                    </a:prstGeom>
                    <a:noFill/>
                    <a:ln w="9525">
                      <a:noFill/>
                      <a:miter lim="800000"/>
                      <a:headEnd/>
                      <a:tailEnd/>
                    </a:ln>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2" w:lineRule="exact"/>
        <w:rPr>
          <w:rFonts w:ascii="Times New Roman" w:eastAsia="Times New Roman" w:hAnsi="Times New Roman"/>
        </w:rPr>
      </w:pPr>
    </w:p>
    <w:p w:rsidR="0091750C" w:rsidRDefault="0091750C">
      <w:pPr>
        <w:ind w:right="-19"/>
        <w:jc w:val="center"/>
        <w:rPr>
          <w:rFonts w:ascii="Arial" w:eastAsia="Arial" w:hAnsi="Arial"/>
          <w:b/>
          <w:sz w:val="23"/>
          <w:u w:val="single"/>
        </w:rPr>
      </w:pPr>
      <w:r>
        <w:rPr>
          <w:rFonts w:ascii="Arial" w:eastAsia="Arial" w:hAnsi="Arial"/>
          <w:b/>
          <w:sz w:val="23"/>
          <w:u w:val="single"/>
        </w:rPr>
        <w:t>INSTRUMEN PENILAIAN KINERJA DOSEN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6" w:lineRule="exact"/>
        <w:rPr>
          <w:rFonts w:ascii="Times New Roman" w:eastAsia="Times New Roman" w:hAnsi="Times New Roman"/>
        </w:rPr>
      </w:pPr>
    </w:p>
    <w:p w:rsidR="0091750C" w:rsidRDefault="0091750C">
      <w:pPr>
        <w:ind w:left="3680"/>
        <w:rPr>
          <w:rFonts w:ascii="Arial" w:eastAsia="Arial" w:hAnsi="Arial"/>
          <w:b/>
          <w:sz w:val="23"/>
        </w:rPr>
      </w:pPr>
      <w:r>
        <w:rPr>
          <w:rFonts w:ascii="Arial" w:eastAsia="Arial" w:hAnsi="Arial"/>
          <w:b/>
          <w:sz w:val="23"/>
        </w:rPr>
        <w:t>IDENTITAS DOSEN</w:t>
      </w:r>
    </w:p>
    <w:p w:rsidR="0091750C" w:rsidRDefault="0091750C">
      <w:pPr>
        <w:spacing w:line="322"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Nama</w:t>
      </w:r>
      <w:r>
        <w:rPr>
          <w:rFonts w:ascii="Times New Roman" w:eastAsia="Times New Roman" w:hAnsi="Times New Roman"/>
        </w:rPr>
        <w:tab/>
      </w:r>
      <w:r>
        <w:rPr>
          <w:rFonts w:ascii="Arial" w:eastAsia="Arial" w:hAnsi="Arial"/>
          <w:b/>
          <w:sz w:val="23"/>
        </w:rPr>
        <w:t>:</w:t>
      </w:r>
    </w:p>
    <w:p w:rsidR="0091750C" w:rsidRDefault="0091750C">
      <w:pPr>
        <w:spacing w:line="21"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NIDN</w:t>
      </w:r>
      <w:r>
        <w:rPr>
          <w:rFonts w:ascii="Times New Roman" w:eastAsia="Times New Roman" w:hAnsi="Times New Roman"/>
        </w:rPr>
        <w:tab/>
      </w:r>
      <w:r>
        <w:rPr>
          <w:rFonts w:ascii="Arial" w:eastAsia="Arial" w:hAnsi="Arial"/>
          <w:b/>
          <w:sz w:val="23"/>
        </w:rPr>
        <w:t>:</w:t>
      </w:r>
    </w:p>
    <w:p w:rsidR="0091750C" w:rsidRDefault="0091750C">
      <w:pPr>
        <w:spacing w:line="36"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Unit Kerja (Prodi)</w:t>
      </w:r>
      <w:r>
        <w:rPr>
          <w:rFonts w:ascii="Arial" w:eastAsia="Arial" w:hAnsi="Arial"/>
          <w:b/>
          <w:sz w:val="23"/>
        </w:rPr>
        <w:tab/>
        <w: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174DAF" w:rsidRPr="00174DAF" w:rsidRDefault="0091750C">
      <w:pPr>
        <w:spacing w:line="368" w:lineRule="auto"/>
        <w:ind w:left="760" w:right="760"/>
        <w:jc w:val="center"/>
        <w:rPr>
          <w:rFonts w:ascii="Cambria" w:eastAsia="Cambria" w:hAnsi="Cambria"/>
          <w:b/>
          <w:sz w:val="30"/>
        </w:rPr>
      </w:pPr>
      <w:r w:rsidRPr="00174DAF">
        <w:rPr>
          <w:rFonts w:ascii="Cambria" w:eastAsia="Cambria" w:hAnsi="Cambria"/>
          <w:b/>
          <w:sz w:val="30"/>
        </w:rPr>
        <w:t xml:space="preserve">SEKOLAH TINGGI KEGURUAN DAN ILMU PENDIDIKAN BINA BANGSA </w:t>
      </w:r>
      <w:r w:rsidR="00174DAF" w:rsidRPr="00174DAF">
        <w:rPr>
          <w:rFonts w:ascii="Cambria" w:eastAsia="Cambria" w:hAnsi="Cambria"/>
          <w:b/>
          <w:sz w:val="30"/>
        </w:rPr>
        <w:t>MEULABOH</w:t>
      </w:r>
    </w:p>
    <w:p w:rsidR="0091750C" w:rsidRDefault="0091750C">
      <w:pPr>
        <w:spacing w:line="368" w:lineRule="auto"/>
        <w:ind w:left="760" w:right="760"/>
        <w:jc w:val="center"/>
        <w:rPr>
          <w:rFonts w:ascii="Cambria" w:eastAsia="Cambria" w:hAnsi="Cambria"/>
          <w:b/>
          <w:sz w:val="32"/>
        </w:rPr>
      </w:pPr>
      <w:r>
        <w:rPr>
          <w:rFonts w:ascii="Cambria" w:eastAsia="Cambria" w:hAnsi="Cambria"/>
          <w:b/>
          <w:sz w:val="32"/>
        </w:rPr>
        <w:t xml:space="preserve"> 201</w:t>
      </w:r>
      <w:r w:rsidR="00C40988">
        <w:rPr>
          <w:rFonts w:ascii="Cambria" w:eastAsia="Cambria" w:hAnsi="Cambria"/>
          <w:b/>
          <w:sz w:val="32"/>
        </w:rPr>
        <w:t>5</w:t>
      </w:r>
    </w:p>
    <w:p w:rsidR="0091750C" w:rsidRDefault="0091750C">
      <w:pPr>
        <w:spacing w:line="368" w:lineRule="auto"/>
        <w:ind w:left="760" w:right="760"/>
        <w:jc w:val="center"/>
        <w:rPr>
          <w:rFonts w:ascii="Cambria" w:eastAsia="Cambria" w:hAnsi="Cambria"/>
          <w:b/>
          <w:sz w:val="32"/>
        </w:rPr>
        <w:sectPr w:rsidR="0091750C">
          <w:pgSz w:w="12240" w:h="15840"/>
          <w:pgMar w:top="1440" w:right="1440" w:bottom="1042" w:left="1440" w:header="0" w:footer="0" w:gutter="0"/>
          <w:cols w:space="0" w:equalWidth="0">
            <w:col w:w="9360"/>
          </w:cols>
          <w:docGrid w:linePitch="360"/>
        </w:sectPr>
      </w:pPr>
    </w:p>
    <w:p w:rsidR="0091750C" w:rsidRDefault="0061475C">
      <w:pPr>
        <w:spacing w:line="174" w:lineRule="exact"/>
        <w:rPr>
          <w:rFonts w:ascii="Times New Roman" w:eastAsia="Times New Roman" w:hAnsi="Times New Roman"/>
        </w:rPr>
      </w:pPr>
      <w:bookmarkStart w:id="20" w:name="page27"/>
      <w:bookmarkEnd w:id="20"/>
      <w:r>
        <w:rPr>
          <w:rFonts w:ascii="Cambria" w:eastAsia="Cambria" w:hAnsi="Cambria"/>
          <w:b/>
          <w:sz w:val="32"/>
        </w:rPr>
        <w:lastRenderedPageBreak/>
        <w:pict>
          <v:line id="_x0000_s1064" style="position:absolute;z-index:-251654656;mso-position-horizontal-relative:page;mso-position-vertical-relative:page" from="539.25pt,78.2pt" to="539.25pt,232.7pt" o:userdrawn="t">
            <w10:wrap anchorx="page" anchory="page"/>
          </v:line>
        </w:pict>
      </w:r>
      <w:r>
        <w:rPr>
          <w:rFonts w:ascii="Cambria" w:eastAsia="Cambria" w:hAnsi="Cambria"/>
          <w:b/>
          <w:sz w:val="32"/>
        </w:rPr>
        <w:pict>
          <v:line id="_x0000_s1065" style="position:absolute;z-index:-251653632;mso-position-horizontal-relative:page;mso-position-vertical-relative:page" from="71.6pt,78.55pt" to="539.6pt,78.55pt" o:userdrawn="t">
            <w10:wrap anchorx="page" anchory="page"/>
          </v:line>
        </w:pict>
      </w:r>
      <w:r>
        <w:rPr>
          <w:rFonts w:ascii="Cambria" w:eastAsia="Cambria" w:hAnsi="Cambria"/>
          <w:b/>
          <w:sz w:val="32"/>
        </w:rPr>
        <w:pict>
          <v:line id="_x0000_s1066" style="position:absolute;z-index:-251652608;mso-position-horizontal-relative:page;mso-position-vertical-relative:page" from="1in,78.2pt" to="1in,232.7pt" o:userdrawn="t">
            <w10:wrap anchorx="page" anchory="page"/>
          </v:line>
        </w:pict>
      </w:r>
      <w:r>
        <w:rPr>
          <w:rFonts w:ascii="Cambria" w:eastAsia="Cambria" w:hAnsi="Cambria"/>
          <w:b/>
          <w:sz w:val="32"/>
        </w:rPr>
        <w:pict>
          <v:line id="_x0000_s1067" style="position:absolute;z-index:-251651584;mso-position-horizontal-relative:page;mso-position-vertical-relative:page" from="71.6pt,232.3pt" to="539.6pt,232.3pt" o:userdrawn="t">
            <w10:wrap anchorx="page" anchory="page"/>
          </v:line>
        </w:pict>
      </w:r>
    </w:p>
    <w:p w:rsidR="0091750C" w:rsidRDefault="0091750C">
      <w:pPr>
        <w:ind w:left="280"/>
        <w:rPr>
          <w:rFonts w:ascii="Arial" w:eastAsia="Arial" w:hAnsi="Arial"/>
          <w:b/>
          <w:sz w:val="23"/>
        </w:rPr>
      </w:pPr>
      <w:r>
        <w:rPr>
          <w:rFonts w:ascii="Arial" w:eastAsia="Arial" w:hAnsi="Arial"/>
          <w:b/>
          <w:sz w:val="23"/>
        </w:rPr>
        <w:t>Petunjuk :</w:t>
      </w:r>
    </w:p>
    <w:p w:rsidR="0091750C" w:rsidRDefault="0091750C">
      <w:pPr>
        <w:spacing w:line="67" w:lineRule="exact"/>
        <w:rPr>
          <w:rFonts w:ascii="Times New Roman" w:eastAsia="Times New Roman" w:hAnsi="Times New Roman"/>
        </w:rPr>
      </w:pPr>
    </w:p>
    <w:p w:rsidR="0091750C" w:rsidRDefault="0091750C">
      <w:pPr>
        <w:spacing w:line="258" w:lineRule="auto"/>
        <w:ind w:left="280" w:right="280"/>
        <w:jc w:val="both"/>
        <w:rPr>
          <w:rFonts w:ascii="Arial" w:eastAsia="Arial" w:hAnsi="Arial"/>
          <w:sz w:val="23"/>
        </w:rPr>
      </w:pPr>
      <w:r>
        <w:rPr>
          <w:rFonts w:ascii="Arial" w:eastAsia="Arial" w:hAnsi="Arial"/>
          <w:sz w:val="23"/>
        </w:rPr>
        <w:t>Berilah penilaian secara jujur, objektif dan penuh tanggungjawab terhadap dosen yang mengajar. Informasi yang saudara berikan hanya akan dipergunakan untuk pengembangan proses belajar mengejar dan tidak akan berpengaruh terhadap status saudara sebagai mahasiswa. Penilaian dilakukan pada aspek-aspek sebagai berikut :</w:t>
      </w:r>
    </w:p>
    <w:p w:rsidR="0091750C" w:rsidRDefault="0091750C">
      <w:pPr>
        <w:spacing w:line="2" w:lineRule="exact"/>
        <w:rPr>
          <w:rFonts w:ascii="Times New Roman" w:eastAsia="Times New Roman" w:hAnsi="Times New Roman"/>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Tidak Baik/Sangat Rendah/Tidak Pernah</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Tidak Baik/Rendah/Jarang</w:t>
      </w:r>
    </w:p>
    <w:p w:rsidR="0091750C" w:rsidRDefault="0091750C">
      <w:pPr>
        <w:spacing w:line="20"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Biasa/Cukup/Kadang-Kadang</w:t>
      </w:r>
    </w:p>
    <w:p w:rsidR="0091750C" w:rsidRDefault="0091750C">
      <w:pPr>
        <w:spacing w:line="21"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Baik/Tinggi/Sering</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Baik/Sangat Tinggi/Selalu</w:t>
      </w:r>
    </w:p>
    <w:p w:rsidR="0091750C" w:rsidRDefault="0091750C">
      <w:pPr>
        <w:spacing w:line="3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6240"/>
        <w:gridCol w:w="560"/>
        <w:gridCol w:w="420"/>
        <w:gridCol w:w="160"/>
        <w:gridCol w:w="560"/>
        <w:gridCol w:w="120"/>
        <w:gridCol w:w="440"/>
        <w:gridCol w:w="440"/>
        <w:gridCol w:w="100"/>
      </w:tblGrid>
      <w:tr w:rsidR="0091750C">
        <w:trPr>
          <w:trHeight w:val="256"/>
        </w:trPr>
        <w:tc>
          <w:tcPr>
            <w:tcW w:w="56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ind w:left="120"/>
              <w:rPr>
                <w:rFonts w:ascii="Arial" w:eastAsia="Arial" w:hAnsi="Arial"/>
                <w:b/>
                <w:sz w:val="23"/>
              </w:rPr>
            </w:pPr>
            <w:r>
              <w:rPr>
                <w:rFonts w:ascii="Arial" w:eastAsia="Arial" w:hAnsi="Arial"/>
                <w:b/>
                <w:sz w:val="23"/>
              </w:rPr>
              <w:t>NO</w:t>
            </w:r>
          </w:p>
        </w:tc>
        <w:tc>
          <w:tcPr>
            <w:tcW w:w="6240" w:type="dxa"/>
            <w:vMerge w:val="restart"/>
            <w:tcBorders>
              <w:top w:val="single" w:sz="8" w:space="0" w:color="auto"/>
              <w:bottom w:val="single" w:sz="8" w:space="0" w:color="auto"/>
              <w:right w:val="single" w:sz="8" w:space="0" w:color="auto"/>
            </w:tcBorders>
            <w:shd w:val="clear" w:color="auto" w:fill="auto"/>
            <w:vAlign w:val="bottom"/>
          </w:tcPr>
          <w:p w:rsidR="0091750C" w:rsidRDefault="0091750C">
            <w:pPr>
              <w:ind w:left="2100"/>
              <w:rPr>
                <w:rFonts w:ascii="Arial" w:eastAsia="Arial" w:hAnsi="Arial"/>
                <w:b/>
                <w:sz w:val="23"/>
              </w:rPr>
            </w:pPr>
            <w:r>
              <w:rPr>
                <w:rFonts w:ascii="Arial" w:eastAsia="Arial" w:hAnsi="Arial"/>
                <w:b/>
                <w:sz w:val="23"/>
              </w:rPr>
              <w:t>ASPEK PENILAIAN</w:t>
            </w:r>
          </w:p>
        </w:tc>
        <w:tc>
          <w:tcPr>
            <w:tcW w:w="56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840" w:type="dxa"/>
            <w:gridSpan w:val="3"/>
            <w:tcBorders>
              <w:top w:val="single" w:sz="8" w:space="0" w:color="auto"/>
              <w:bottom w:val="single" w:sz="8" w:space="0" w:color="auto"/>
            </w:tcBorders>
            <w:shd w:val="clear" w:color="auto" w:fill="auto"/>
            <w:vAlign w:val="bottom"/>
          </w:tcPr>
          <w:p w:rsidR="0091750C" w:rsidRDefault="0091750C">
            <w:pPr>
              <w:spacing w:line="255" w:lineRule="exact"/>
              <w:jc w:val="center"/>
              <w:rPr>
                <w:rFonts w:ascii="Arial" w:eastAsia="Arial" w:hAnsi="Arial"/>
                <w:b/>
                <w:w w:val="96"/>
                <w:sz w:val="23"/>
              </w:rPr>
            </w:pPr>
            <w:r>
              <w:rPr>
                <w:rFonts w:ascii="Arial" w:eastAsia="Arial" w:hAnsi="Arial"/>
                <w:b/>
                <w:w w:val="96"/>
                <w:sz w:val="23"/>
              </w:rPr>
              <w:t>SKOR</w:t>
            </w: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86"/>
        </w:trPr>
        <w:tc>
          <w:tcPr>
            <w:tcW w:w="560" w:type="dxa"/>
            <w:vMerge/>
            <w:tcBorders>
              <w:left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6240" w:type="dxa"/>
            <w:vMerge/>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1</w:t>
            </w:r>
          </w:p>
        </w:tc>
        <w:tc>
          <w:tcPr>
            <w:tcW w:w="42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2</w:t>
            </w: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3</w:t>
            </w:r>
          </w:p>
        </w:tc>
        <w:tc>
          <w:tcPr>
            <w:tcW w:w="120" w:type="dxa"/>
            <w:shd w:val="clear" w:color="auto" w:fill="auto"/>
            <w:vAlign w:val="bottom"/>
          </w:tcPr>
          <w:p w:rsidR="0091750C" w:rsidRDefault="0091750C">
            <w:pPr>
              <w:rPr>
                <w:rFonts w:ascii="Times New Roman" w:eastAsia="Times New Roman" w:hAnsi="Times New Roman"/>
                <w:sz w:val="7"/>
              </w:rPr>
            </w:pPr>
          </w:p>
        </w:tc>
        <w:tc>
          <w:tcPr>
            <w:tcW w:w="440" w:type="dxa"/>
            <w:vMerge w:val="restart"/>
            <w:tcBorders>
              <w:right w:val="single" w:sz="8" w:space="0" w:color="auto"/>
            </w:tcBorders>
            <w:shd w:val="clear" w:color="auto" w:fill="auto"/>
            <w:vAlign w:val="bottom"/>
          </w:tcPr>
          <w:p w:rsidR="0091750C" w:rsidRDefault="0091750C">
            <w:pPr>
              <w:spacing w:line="246" w:lineRule="exact"/>
              <w:ind w:right="108"/>
              <w:jc w:val="right"/>
              <w:rPr>
                <w:rFonts w:ascii="Arial" w:eastAsia="Arial" w:hAnsi="Arial"/>
                <w:b/>
                <w:sz w:val="23"/>
              </w:rPr>
            </w:pPr>
            <w:r>
              <w:rPr>
                <w:rFonts w:ascii="Arial" w:eastAsia="Arial" w:hAnsi="Arial"/>
                <w:b/>
                <w:sz w:val="23"/>
              </w:rPr>
              <w:t>4</w:t>
            </w:r>
          </w:p>
        </w:tc>
        <w:tc>
          <w:tcPr>
            <w:tcW w:w="44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5</w:t>
            </w: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r>
      <w:tr w:rsidR="0091750C">
        <w:trPr>
          <w:trHeight w:val="16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62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2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68"/>
              <w:jc w:val="center"/>
              <w:rPr>
                <w:rFonts w:ascii="Arial" w:eastAsia="Arial" w:hAnsi="Arial"/>
                <w:b/>
                <w:w w:val="96"/>
                <w:sz w:val="23"/>
              </w:rPr>
            </w:pPr>
            <w:r>
              <w:rPr>
                <w:rFonts w:ascii="Arial" w:eastAsia="Arial" w:hAnsi="Arial"/>
                <w:b/>
                <w:w w:val="96"/>
                <w:sz w:val="23"/>
              </w:rPr>
              <w:t>A. KOMPETENSI PEDAGOGIK</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Kesiapan dosen memberikan perkuliahan dan/atau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Praktek/Praktikum</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2</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Keteraturan dan ketertiban penyelenggaraan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3</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dosen dalam menghidupkan suasana kelas,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agar mahasiswa aktif (Brainstorming)</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4</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Kejelasan penyampaian materi dan jawaban terhadap</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pernyataan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5</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Penguasaan dalam pemanfaatan media dan teknologi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pembelajaran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6</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Kesesuaian pengukuran hasil belajar mahasiswa</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7</w:t>
            </w: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Umpan balik(Feedback) terhadap tugas</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8</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w w:val="98"/>
                <w:sz w:val="23"/>
              </w:rPr>
            </w:pPr>
            <w:r>
              <w:rPr>
                <w:rFonts w:ascii="Arial" w:eastAsia="Arial" w:hAnsi="Arial"/>
                <w:w w:val="98"/>
                <w:sz w:val="23"/>
              </w:rPr>
              <w:t>Kesesuaian dalam penyampaian materi ujian dan/atau tugas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dengan tujuan mata kuliah</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1" w:lineRule="exact"/>
              <w:ind w:left="120"/>
              <w:rPr>
                <w:rFonts w:ascii="Arial" w:eastAsia="Arial" w:hAnsi="Arial"/>
                <w:sz w:val="23"/>
              </w:rPr>
            </w:pPr>
            <w:r>
              <w:rPr>
                <w:rFonts w:ascii="Arial" w:eastAsia="Arial" w:hAnsi="Arial"/>
                <w:sz w:val="23"/>
              </w:rPr>
              <w:t>9</w:t>
            </w:r>
          </w:p>
        </w:tc>
        <w:tc>
          <w:tcPr>
            <w:tcW w:w="6240" w:type="dxa"/>
            <w:tcBorders>
              <w:bottom w:val="single" w:sz="8" w:space="0" w:color="auto"/>
              <w:right w:val="single" w:sz="8" w:space="0" w:color="auto"/>
            </w:tcBorders>
            <w:shd w:val="clear" w:color="auto" w:fill="auto"/>
            <w:vAlign w:val="bottom"/>
          </w:tcPr>
          <w:p w:rsidR="0091750C" w:rsidRDefault="0091750C">
            <w:pPr>
              <w:spacing w:line="241" w:lineRule="exact"/>
              <w:ind w:left="100"/>
              <w:rPr>
                <w:rFonts w:ascii="Arial" w:eastAsia="Arial" w:hAnsi="Arial"/>
                <w:sz w:val="23"/>
              </w:rPr>
            </w:pPr>
            <w:r>
              <w:rPr>
                <w:rFonts w:ascii="Arial" w:eastAsia="Arial" w:hAnsi="Arial"/>
                <w:sz w:val="23"/>
              </w:rPr>
              <w:t>Kesesuaian nilai yang diberikan dengan hasil belajar</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6" w:lineRule="exact"/>
              <w:ind w:left="4300"/>
              <w:rPr>
                <w:rFonts w:ascii="Arial" w:eastAsia="Arial" w:hAnsi="Arial"/>
                <w:b/>
                <w:w w:val="99"/>
                <w:sz w:val="23"/>
              </w:rPr>
            </w:pPr>
            <w:r>
              <w:rPr>
                <w:rFonts w:ascii="Arial" w:eastAsia="Arial" w:hAnsi="Arial"/>
                <w:b/>
                <w:w w:val="99"/>
                <w:sz w:val="23"/>
              </w:rPr>
              <w:t>JUMLAH SKOR A</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1"/>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48" w:lineRule="exact"/>
              <w:ind w:left="2128"/>
              <w:jc w:val="center"/>
              <w:rPr>
                <w:rFonts w:ascii="Arial" w:eastAsia="Arial" w:hAnsi="Arial"/>
                <w:b/>
                <w:w w:val="95"/>
                <w:sz w:val="23"/>
              </w:rPr>
            </w:pPr>
            <w:r>
              <w:rPr>
                <w:rFonts w:ascii="Arial" w:eastAsia="Arial" w:hAnsi="Arial"/>
                <w:b/>
                <w:w w:val="95"/>
                <w:sz w:val="23"/>
              </w:rPr>
              <w:t>B. KOMPETENSI PROFESSIONAL</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9" w:lineRule="exact"/>
              <w:ind w:left="120"/>
              <w:rPr>
                <w:rFonts w:ascii="Arial" w:eastAsia="Arial" w:hAnsi="Arial"/>
                <w:sz w:val="23"/>
              </w:rPr>
            </w:pPr>
            <w:r>
              <w:rPr>
                <w:rFonts w:ascii="Arial" w:eastAsia="Arial" w:hAnsi="Arial"/>
                <w:sz w:val="23"/>
              </w:rPr>
              <w:t>10</w:t>
            </w:r>
          </w:p>
        </w:tc>
        <w:tc>
          <w:tcPr>
            <w:tcW w:w="6240" w:type="dxa"/>
            <w:tcBorders>
              <w:bottom w:val="single" w:sz="8" w:space="0" w:color="auto"/>
              <w:right w:val="single" w:sz="8" w:space="0" w:color="auto"/>
            </w:tcBorders>
            <w:shd w:val="clear" w:color="auto" w:fill="auto"/>
            <w:vAlign w:val="bottom"/>
          </w:tcPr>
          <w:p w:rsidR="0091750C" w:rsidRDefault="0091750C">
            <w:pPr>
              <w:spacing w:line="239" w:lineRule="exact"/>
              <w:ind w:left="100"/>
              <w:rPr>
                <w:rFonts w:ascii="Arial" w:eastAsia="Arial" w:hAnsi="Arial"/>
                <w:w w:val="98"/>
                <w:sz w:val="23"/>
              </w:rPr>
            </w:pPr>
            <w:r>
              <w:rPr>
                <w:rFonts w:ascii="Arial" w:eastAsia="Arial" w:hAnsi="Arial"/>
                <w:w w:val="98"/>
                <w:sz w:val="23"/>
              </w:rPr>
              <w:t>Kemampuan menjelaskan pokok bahasan/topik secara tepat</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memberikan contoh yang relevan/sesuai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terhadap konsep yang sampaikan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12</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bidang/topik lain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13</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konteks kehidupan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53"/>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120"/>
              <w:rPr>
                <w:rFonts w:ascii="Arial" w:eastAsia="Arial" w:hAnsi="Arial"/>
                <w:sz w:val="23"/>
              </w:rPr>
            </w:pPr>
            <w:r>
              <w:rPr>
                <w:rFonts w:ascii="Arial" w:eastAsia="Arial" w:hAnsi="Arial"/>
                <w:sz w:val="23"/>
              </w:rPr>
              <w:t>14</w:t>
            </w:r>
          </w:p>
        </w:tc>
        <w:tc>
          <w:tcPr>
            <w:tcW w:w="62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Arial" w:eastAsia="Arial" w:hAnsi="Arial"/>
                <w:sz w:val="23"/>
              </w:rPr>
            </w:pPr>
            <w:r>
              <w:rPr>
                <w:rFonts w:ascii="Arial" w:eastAsia="Arial" w:hAnsi="Arial"/>
                <w:sz w:val="23"/>
              </w:rPr>
              <w:t>Penguasaan isu-isu terkini dalam bidang yang diajarkan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15</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sz w:val="23"/>
              </w:rPr>
            </w:pPr>
            <w:r>
              <w:rPr>
                <w:rFonts w:ascii="Arial" w:eastAsia="Arial" w:hAnsi="Arial"/>
                <w:sz w:val="23"/>
              </w:rPr>
              <w:t>Penggunaan hasil-hasil penelitian untuk meningkatkan</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kualitas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16</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Keterlibatan mahasiswa dalam penelitian/kajian dan 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pengembangan/rekayasa/desain yang dilakukan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17</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Kemampuan menggunakan beragam teknologi komunikasi</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4300"/>
              <w:rPr>
                <w:rFonts w:ascii="Arial" w:eastAsia="Arial" w:hAnsi="Arial"/>
                <w:b/>
                <w:w w:val="99"/>
                <w:sz w:val="23"/>
              </w:rPr>
            </w:pPr>
            <w:r>
              <w:rPr>
                <w:rFonts w:ascii="Arial" w:eastAsia="Arial" w:hAnsi="Arial"/>
                <w:b/>
                <w:w w:val="99"/>
                <w:sz w:val="23"/>
              </w:rPr>
              <w:t>JUMLAH SKOR B</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28"/>
              <w:jc w:val="center"/>
              <w:rPr>
                <w:rFonts w:ascii="Arial" w:eastAsia="Arial" w:hAnsi="Arial"/>
                <w:b/>
                <w:w w:val="95"/>
                <w:sz w:val="23"/>
              </w:rPr>
            </w:pPr>
            <w:r>
              <w:rPr>
                <w:rFonts w:ascii="Arial" w:eastAsia="Arial" w:hAnsi="Arial"/>
                <w:b/>
                <w:w w:val="95"/>
                <w:sz w:val="23"/>
              </w:rPr>
              <w:t>C. KOMPETENSI KEPRIBADIAN</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18</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Kewibawaan sebagai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7" w:lineRule="exact"/>
              <w:ind w:left="120"/>
              <w:rPr>
                <w:rFonts w:ascii="Arial" w:eastAsia="Arial" w:hAnsi="Arial"/>
                <w:sz w:val="23"/>
              </w:rPr>
            </w:pPr>
            <w:r>
              <w:rPr>
                <w:rFonts w:ascii="Arial" w:eastAsia="Arial" w:hAnsi="Arial"/>
                <w:sz w:val="23"/>
              </w:rPr>
              <w:t>19</w:t>
            </w:r>
          </w:p>
        </w:tc>
        <w:tc>
          <w:tcPr>
            <w:tcW w:w="6240" w:type="dxa"/>
            <w:tcBorders>
              <w:bottom w:val="single" w:sz="8" w:space="0" w:color="auto"/>
              <w:right w:val="single" w:sz="8" w:space="0" w:color="auto"/>
            </w:tcBorders>
            <w:shd w:val="clear" w:color="auto" w:fill="auto"/>
            <w:vAlign w:val="bottom"/>
          </w:tcPr>
          <w:p w:rsidR="0091750C" w:rsidRDefault="0091750C">
            <w:pPr>
              <w:spacing w:line="237" w:lineRule="exact"/>
              <w:ind w:left="100"/>
              <w:rPr>
                <w:rFonts w:ascii="Arial" w:eastAsia="Arial" w:hAnsi="Arial"/>
                <w:sz w:val="23"/>
              </w:rPr>
            </w:pPr>
            <w:r>
              <w:rPr>
                <w:rFonts w:ascii="Arial" w:eastAsia="Arial" w:hAnsi="Arial"/>
                <w:sz w:val="23"/>
              </w:rPr>
              <w:t>Kearifan/kebijaksanaan dalam mengambil keputusan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bl>
    <w:p w:rsidR="0091750C" w:rsidRDefault="0091750C">
      <w:pPr>
        <w:rPr>
          <w:rFonts w:ascii="Times New Roman" w:eastAsia="Times New Roman" w:hAnsi="Times New Roman"/>
        </w:rPr>
        <w:sectPr w:rsidR="0091750C">
          <w:pgSz w:w="12240" w:h="15840"/>
          <w:pgMar w:top="1440" w:right="1320" w:bottom="952" w:left="1320" w:header="0" w:footer="0" w:gutter="0"/>
          <w:cols w:space="0" w:equalWidth="0">
            <w:col w:w="9600"/>
          </w:cols>
          <w:docGrid w:linePitch="360"/>
        </w:sectPr>
      </w:pPr>
    </w:p>
    <w:p w:rsidR="0091750C" w:rsidRDefault="001958D6">
      <w:pPr>
        <w:spacing w:line="8" w:lineRule="exact"/>
        <w:rPr>
          <w:rFonts w:ascii="Times New Roman" w:eastAsia="Times New Roman" w:hAnsi="Times New Roman"/>
        </w:rPr>
      </w:pPr>
      <w:bookmarkStart w:id="21" w:name="page28"/>
      <w:bookmarkEnd w:id="21"/>
      <w:r>
        <w:rPr>
          <w:rFonts w:ascii="Times New Roman" w:eastAsia="Times New Roman" w:hAnsi="Times New Roman"/>
          <w:noProof/>
        </w:rPr>
        <w:lastRenderedPageBreak/>
        <w:drawing>
          <wp:anchor distT="0" distB="0" distL="114300" distR="114300" simplePos="0" relativeHeight="251665920" behindDoc="1" locked="0" layoutInCell="1" allowOverlap="1">
            <wp:simplePos x="0" y="0"/>
            <wp:positionH relativeFrom="page">
              <wp:posOffset>838835</wp:posOffset>
            </wp:positionH>
            <wp:positionV relativeFrom="page">
              <wp:posOffset>915670</wp:posOffset>
            </wp:positionV>
            <wp:extent cx="6094095" cy="5939790"/>
            <wp:effectExtent l="19050" t="0" r="190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bwMode="auto">
                    <a:xfrm>
                      <a:off x="0" y="0"/>
                      <a:ext cx="6094095" cy="5939790"/>
                    </a:xfrm>
                    <a:prstGeom prst="rect">
                      <a:avLst/>
                    </a:prstGeom>
                    <a:noFill/>
                  </pic:spPr>
                </pic:pic>
              </a:graphicData>
            </a:graphic>
          </wp:anchor>
        </w:drawing>
      </w:r>
    </w:p>
    <w:p w:rsidR="0091750C" w:rsidRDefault="0091750C">
      <w:pPr>
        <w:numPr>
          <w:ilvl w:val="0"/>
          <w:numId w:val="14"/>
        </w:numPr>
        <w:tabs>
          <w:tab w:val="left" w:pos="540"/>
        </w:tabs>
        <w:spacing w:line="228" w:lineRule="auto"/>
        <w:ind w:left="540" w:right="3480" w:hanging="539"/>
        <w:rPr>
          <w:rFonts w:ascii="Arial" w:eastAsia="Arial" w:hAnsi="Arial"/>
          <w:sz w:val="23"/>
        </w:rPr>
      </w:pPr>
      <w:r>
        <w:rPr>
          <w:rFonts w:ascii="Arial" w:eastAsia="Arial" w:hAnsi="Arial"/>
          <w:sz w:val="23"/>
        </w:rPr>
        <w:t>Sikap dosen untuk menjadi contoh dalam bersikap dan berperilaku</w:t>
      </w:r>
    </w:p>
    <w:p w:rsidR="0091750C" w:rsidRDefault="0091750C">
      <w:pPr>
        <w:spacing w:line="1" w:lineRule="exact"/>
        <w:rPr>
          <w:rFonts w:ascii="Arial" w:eastAsia="Arial" w:hAnsi="Arial"/>
          <w:sz w:val="23"/>
        </w:rPr>
      </w:pPr>
    </w:p>
    <w:p w:rsidR="0091750C" w:rsidRDefault="0091750C">
      <w:pPr>
        <w:numPr>
          <w:ilvl w:val="0"/>
          <w:numId w:val="14"/>
        </w:numPr>
        <w:tabs>
          <w:tab w:val="left" w:pos="540"/>
        </w:tabs>
        <w:spacing w:line="231" w:lineRule="auto"/>
        <w:ind w:left="540" w:hanging="539"/>
        <w:rPr>
          <w:rFonts w:ascii="Arial" w:eastAsia="Arial" w:hAnsi="Arial"/>
          <w:sz w:val="23"/>
        </w:rPr>
      </w:pPr>
      <w:r>
        <w:rPr>
          <w:rFonts w:ascii="Arial" w:eastAsia="Arial" w:hAnsi="Arial"/>
          <w:sz w:val="23"/>
        </w:rPr>
        <w:t>Adanya satu kata dan tindakan</w:t>
      </w:r>
    </w:p>
    <w:p w:rsidR="0091750C" w:rsidRDefault="0091750C">
      <w:pPr>
        <w:spacing w:line="21" w:lineRule="exact"/>
        <w:rPr>
          <w:rFonts w:ascii="Arial" w:eastAsia="Arial" w:hAnsi="Arial"/>
          <w:sz w:val="23"/>
        </w:rPr>
      </w:pPr>
    </w:p>
    <w:p w:rsidR="0091750C" w:rsidRDefault="0091750C">
      <w:pPr>
        <w:numPr>
          <w:ilvl w:val="0"/>
          <w:numId w:val="14"/>
        </w:numPr>
        <w:tabs>
          <w:tab w:val="left" w:pos="540"/>
        </w:tabs>
        <w:spacing w:line="222" w:lineRule="auto"/>
        <w:ind w:left="540" w:right="2920" w:hanging="539"/>
        <w:rPr>
          <w:rFonts w:ascii="Arial" w:eastAsia="Arial" w:hAnsi="Arial"/>
          <w:sz w:val="23"/>
        </w:rPr>
      </w:pPr>
      <w:r>
        <w:rPr>
          <w:rFonts w:ascii="Arial" w:eastAsia="Arial" w:hAnsi="Arial"/>
          <w:sz w:val="23"/>
        </w:rPr>
        <w:t>Kemampuan mengendalikan emosional berbagai situasi dan kondisi</w:t>
      </w:r>
    </w:p>
    <w:p w:rsidR="0091750C" w:rsidRDefault="0091750C">
      <w:pPr>
        <w:spacing w:line="6" w:lineRule="exact"/>
        <w:rPr>
          <w:rFonts w:ascii="Arial" w:eastAsia="Arial" w:hAnsi="Arial"/>
          <w:sz w:val="23"/>
        </w:rPr>
      </w:pPr>
    </w:p>
    <w:p w:rsidR="0091750C" w:rsidRDefault="0091750C">
      <w:pPr>
        <w:numPr>
          <w:ilvl w:val="0"/>
          <w:numId w:val="14"/>
        </w:numPr>
        <w:tabs>
          <w:tab w:val="left" w:pos="540"/>
        </w:tabs>
        <w:ind w:left="540" w:hanging="539"/>
        <w:rPr>
          <w:rFonts w:ascii="Arial" w:eastAsia="Arial" w:hAnsi="Arial"/>
          <w:sz w:val="23"/>
        </w:rPr>
      </w:pPr>
      <w:r>
        <w:rPr>
          <w:rFonts w:ascii="Arial" w:eastAsia="Arial" w:hAnsi="Arial"/>
          <w:sz w:val="23"/>
        </w:rPr>
        <w:t>Adil dalam memperlakukan mahasiswa</w:t>
      </w:r>
    </w:p>
    <w:p w:rsidR="0091750C" w:rsidRDefault="0091750C">
      <w:pPr>
        <w:spacing w:line="231" w:lineRule="auto"/>
        <w:ind w:left="4740"/>
        <w:rPr>
          <w:rFonts w:ascii="Arial" w:eastAsia="Arial" w:hAnsi="Arial"/>
          <w:b/>
          <w:sz w:val="23"/>
        </w:rPr>
      </w:pPr>
      <w:r>
        <w:rPr>
          <w:rFonts w:ascii="Arial" w:eastAsia="Arial" w:hAnsi="Arial"/>
          <w:b/>
          <w:sz w:val="23"/>
        </w:rPr>
        <w:t>JUMLAH SKOR C</w:t>
      </w:r>
    </w:p>
    <w:p w:rsidR="0091750C" w:rsidRDefault="0091750C">
      <w:pPr>
        <w:spacing w:line="261" w:lineRule="exact"/>
        <w:rPr>
          <w:rFonts w:ascii="Times New Roman" w:eastAsia="Times New Roman" w:hAnsi="Times New Roman"/>
        </w:rPr>
      </w:pPr>
    </w:p>
    <w:p w:rsidR="0091750C" w:rsidRDefault="0091750C">
      <w:pPr>
        <w:ind w:right="-19"/>
        <w:jc w:val="center"/>
        <w:rPr>
          <w:rFonts w:ascii="Arial" w:eastAsia="Arial" w:hAnsi="Arial"/>
          <w:b/>
          <w:sz w:val="23"/>
        </w:rPr>
      </w:pPr>
      <w:r>
        <w:rPr>
          <w:rFonts w:ascii="Arial" w:eastAsia="Arial" w:hAnsi="Arial"/>
          <w:b/>
          <w:sz w:val="23"/>
        </w:rPr>
        <w:t>D. KOMPETENSI SOSIAL</w:t>
      </w:r>
    </w:p>
    <w:p w:rsidR="0091750C" w:rsidRDefault="0091750C">
      <w:pPr>
        <w:spacing w:line="6" w:lineRule="exact"/>
        <w:rPr>
          <w:rFonts w:ascii="Times New Roman" w:eastAsia="Times New Roman" w:hAnsi="Times New Roman"/>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menyampaikan pendapat</w:t>
      </w:r>
    </w:p>
    <w:p w:rsidR="0091750C" w:rsidRDefault="0091750C">
      <w:pPr>
        <w:spacing w:line="5" w:lineRule="exact"/>
        <w:rPr>
          <w:rFonts w:ascii="Arial" w:eastAsia="Arial" w:hAnsi="Arial"/>
          <w:sz w:val="23"/>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menerima kritik, saran, dan pendapat orang lain</w:t>
      </w: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Mengenal dengan baik mahasiswa yang mengikuti kuliahnya</w:t>
      </w:r>
    </w:p>
    <w:p w:rsidR="0091750C" w:rsidRDefault="0091750C">
      <w:pPr>
        <w:spacing w:line="21" w:lineRule="exact"/>
        <w:rPr>
          <w:rFonts w:ascii="Arial" w:eastAsia="Arial" w:hAnsi="Arial"/>
          <w:sz w:val="23"/>
        </w:rPr>
      </w:pPr>
    </w:p>
    <w:p w:rsidR="0091750C" w:rsidRDefault="0091750C">
      <w:pPr>
        <w:numPr>
          <w:ilvl w:val="0"/>
          <w:numId w:val="15"/>
        </w:numPr>
        <w:tabs>
          <w:tab w:val="left" w:pos="540"/>
        </w:tabs>
        <w:spacing w:line="228" w:lineRule="auto"/>
        <w:ind w:left="540" w:right="3480" w:hanging="539"/>
        <w:rPr>
          <w:rFonts w:ascii="Arial" w:eastAsia="Arial" w:hAnsi="Arial"/>
          <w:sz w:val="23"/>
        </w:rPr>
      </w:pPr>
      <w:r>
        <w:rPr>
          <w:rFonts w:ascii="Arial" w:eastAsia="Arial" w:hAnsi="Arial"/>
          <w:sz w:val="23"/>
        </w:rPr>
        <w:t>Mudah bergaul pada kalangan sejawat, karyawan, dan mahasiswa</w:t>
      </w:r>
    </w:p>
    <w:p w:rsidR="0091750C" w:rsidRDefault="0091750C">
      <w:pPr>
        <w:spacing w:line="1" w:lineRule="exact"/>
        <w:rPr>
          <w:rFonts w:ascii="Arial" w:eastAsia="Arial" w:hAnsi="Arial"/>
          <w:sz w:val="23"/>
        </w:rPr>
      </w:pP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Toleransi terhadap keberagaman Mahasiswa</w:t>
      </w:r>
    </w:p>
    <w:p w:rsidR="0091750C" w:rsidRDefault="0091750C">
      <w:pPr>
        <w:spacing w:line="232" w:lineRule="auto"/>
        <w:ind w:left="4740"/>
        <w:rPr>
          <w:rFonts w:ascii="Arial" w:eastAsia="Arial" w:hAnsi="Arial"/>
          <w:b/>
          <w:sz w:val="23"/>
        </w:rPr>
      </w:pPr>
      <w:r>
        <w:rPr>
          <w:rFonts w:ascii="Arial" w:eastAsia="Arial" w:hAnsi="Arial"/>
          <w:b/>
          <w:sz w:val="23"/>
        </w:rPr>
        <w:t>JUMLAH SKOR D</w:t>
      </w:r>
    </w:p>
    <w:p w:rsidR="0091750C" w:rsidRDefault="0091750C">
      <w:pPr>
        <w:spacing w:line="261" w:lineRule="exact"/>
        <w:rPr>
          <w:rFonts w:ascii="Times New Roman" w:eastAsia="Times New Roman" w:hAnsi="Times New Roman"/>
        </w:rPr>
      </w:pPr>
    </w:p>
    <w:p w:rsidR="0091750C" w:rsidRDefault="0091750C">
      <w:pPr>
        <w:jc w:val="center"/>
        <w:rPr>
          <w:rFonts w:ascii="Arial" w:eastAsia="Arial" w:hAnsi="Arial"/>
          <w:b/>
          <w:sz w:val="23"/>
        </w:rPr>
      </w:pPr>
      <w:r>
        <w:rPr>
          <w:rFonts w:ascii="Arial" w:eastAsia="Arial" w:hAnsi="Arial"/>
          <w:b/>
          <w:sz w:val="23"/>
        </w:rPr>
        <w:t>E. KEDISIPLINAN</w:t>
      </w:r>
    </w:p>
    <w:p w:rsidR="0091750C" w:rsidRDefault="0091750C">
      <w:pPr>
        <w:spacing w:line="6" w:lineRule="exact"/>
        <w:rPr>
          <w:rFonts w:ascii="Times New Roman" w:eastAsia="Times New Roman" w:hAnsi="Times New Roman"/>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memulai kuliyah</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mengakhiri kuliyah</w:t>
      </w:r>
    </w:p>
    <w:p w:rsidR="0091750C" w:rsidRDefault="0091750C">
      <w:pPr>
        <w:numPr>
          <w:ilvl w:val="0"/>
          <w:numId w:val="16"/>
        </w:numPr>
        <w:tabs>
          <w:tab w:val="left" w:pos="540"/>
        </w:tabs>
        <w:spacing w:line="231" w:lineRule="auto"/>
        <w:ind w:left="540" w:hanging="539"/>
        <w:rPr>
          <w:rFonts w:ascii="Arial" w:eastAsia="Arial" w:hAnsi="Arial"/>
          <w:sz w:val="23"/>
        </w:rPr>
      </w:pPr>
      <w:r>
        <w:rPr>
          <w:rFonts w:ascii="Arial" w:eastAsia="Arial" w:hAnsi="Arial"/>
          <w:sz w:val="23"/>
        </w:rPr>
        <w:t>Menginformasikan jika tidak bisa datang mengajar</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Menggantikan perkuliyahan yang kurang diwaktu yang lain</w:t>
      </w:r>
    </w:p>
    <w:p w:rsidR="0091750C" w:rsidRDefault="0091750C">
      <w:pPr>
        <w:spacing w:line="267" w:lineRule="auto"/>
        <w:ind w:left="5140" w:right="2780" w:hanging="390"/>
        <w:jc w:val="right"/>
        <w:rPr>
          <w:rFonts w:ascii="Arial" w:eastAsia="Arial" w:hAnsi="Arial"/>
          <w:b/>
          <w:sz w:val="21"/>
        </w:rPr>
      </w:pPr>
      <w:r>
        <w:rPr>
          <w:rFonts w:ascii="Arial" w:eastAsia="Arial" w:hAnsi="Arial"/>
          <w:b/>
          <w:sz w:val="21"/>
        </w:rPr>
        <w:t>JUMLAH SKOR E SKOR TOTAL</w:t>
      </w:r>
    </w:p>
    <w:p w:rsidR="0091750C" w:rsidRDefault="0091750C">
      <w:pPr>
        <w:spacing w:line="250" w:lineRule="exact"/>
        <w:rPr>
          <w:rFonts w:ascii="Times New Roman" w:eastAsia="Times New Roman" w:hAnsi="Times New Roman"/>
        </w:rPr>
      </w:pPr>
    </w:p>
    <w:p w:rsidR="0091750C" w:rsidRDefault="0091750C">
      <w:pPr>
        <w:rPr>
          <w:rFonts w:ascii="Arial" w:eastAsia="Arial" w:hAnsi="Arial"/>
          <w:b/>
          <w:sz w:val="21"/>
        </w:rPr>
      </w:pPr>
      <w:r>
        <w:rPr>
          <w:rFonts w:ascii="Arial" w:eastAsia="Arial" w:hAnsi="Arial"/>
          <w:b/>
          <w:sz w:val="21"/>
        </w:rPr>
        <w:t>Berikan saran anda untuk dosen tersebut agar lebih baik dalam mengajar kedepan: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5" w:lineRule="exact"/>
        <w:rPr>
          <w:rFonts w:ascii="Times New Roman" w:eastAsia="Times New Roman" w:hAnsi="Times New Roman"/>
        </w:rPr>
      </w:pPr>
    </w:p>
    <w:p w:rsidR="0091750C" w:rsidRDefault="0091750C">
      <w:pPr>
        <w:ind w:right="-19"/>
        <w:jc w:val="center"/>
        <w:rPr>
          <w:rFonts w:ascii="Arial" w:eastAsia="Arial" w:hAnsi="Arial"/>
          <w:b/>
          <w:i/>
          <w:sz w:val="23"/>
        </w:rPr>
      </w:pPr>
      <w:r>
        <w:rPr>
          <w:rFonts w:ascii="Arial" w:eastAsia="Arial" w:hAnsi="Arial"/>
          <w:b/>
          <w:i/>
          <w:sz w:val="23"/>
        </w:rPr>
        <w:t>Terima Kasih Atas Kerjasamanya</w:t>
      </w:r>
    </w:p>
    <w:sectPr w:rsidR="0091750C" w:rsidSect="00DC6D8E">
      <w:pgSz w:w="12240" w:h="15840"/>
      <w:pgMar w:top="1440"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237" w:rsidRDefault="00FC0237" w:rsidP="00037BE7">
      <w:pPr>
        <w:spacing w:line="240" w:lineRule="auto"/>
      </w:pPr>
      <w:r>
        <w:separator/>
      </w:r>
    </w:p>
  </w:endnote>
  <w:endnote w:type="continuationSeparator" w:id="0">
    <w:p w:rsidR="00FC0237" w:rsidRDefault="00FC0237" w:rsidP="00037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ristina">
    <w:panose1 w:val="030604020404060802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8" w:type="dxa"/>
      <w:tblBorders>
        <w:top w:val="single" w:sz="18" w:space="0" w:color="808080"/>
        <w:insideV w:val="single" w:sz="18" w:space="0" w:color="808080"/>
      </w:tblBorders>
      <w:tblCellMar>
        <w:left w:w="0" w:type="dxa"/>
        <w:right w:w="0" w:type="dxa"/>
      </w:tblCellMar>
      <w:tblLook w:val="04A0" w:firstRow="1" w:lastRow="0" w:firstColumn="1" w:lastColumn="0" w:noHBand="0" w:noVBand="1"/>
    </w:tblPr>
    <w:tblGrid>
      <w:gridCol w:w="937"/>
      <w:gridCol w:w="8103"/>
    </w:tblGrid>
    <w:tr w:rsidR="0061475C">
      <w:tc>
        <w:tcPr>
          <w:tcW w:w="918" w:type="dxa"/>
        </w:tcPr>
        <w:p w:rsidR="0061475C" w:rsidRDefault="0061475C">
          <w:pPr>
            <w:pStyle w:val="Footer"/>
            <w:jc w:val="right"/>
            <w:rPr>
              <w:b/>
              <w:color w:val="4F81BD"/>
              <w:sz w:val="32"/>
              <w:szCs w:val="32"/>
            </w:rPr>
          </w:pPr>
          <w:r>
            <w:fldChar w:fldCharType="begin"/>
          </w:r>
          <w:r>
            <w:instrText xml:space="preserve"> PAGE   \* MERGEFORMAT </w:instrText>
          </w:r>
          <w:r>
            <w:fldChar w:fldCharType="separate"/>
          </w:r>
          <w:r w:rsidR="006A0D66" w:rsidRPr="006A0D66">
            <w:rPr>
              <w:b/>
              <w:noProof/>
              <w:color w:val="4F81BD"/>
              <w:sz w:val="32"/>
              <w:szCs w:val="32"/>
            </w:rPr>
            <w:t>20</w:t>
          </w:r>
          <w:r>
            <w:rPr>
              <w:b/>
              <w:noProof/>
              <w:color w:val="4F81BD"/>
              <w:sz w:val="32"/>
              <w:szCs w:val="32"/>
            </w:rPr>
            <w:fldChar w:fldCharType="end"/>
          </w:r>
        </w:p>
      </w:tc>
      <w:tc>
        <w:tcPr>
          <w:tcW w:w="7938" w:type="dxa"/>
        </w:tcPr>
        <w:p w:rsidR="0061475C" w:rsidRDefault="0061475C" w:rsidP="00037BE7">
          <w:pPr>
            <w:ind w:left="40"/>
            <w:rPr>
              <w:rFonts w:ascii="Pristina" w:eastAsia="Pristina" w:hAnsi="Pristina"/>
              <w:sz w:val="23"/>
            </w:rPr>
          </w:pPr>
          <w:r>
            <w:rPr>
              <w:rFonts w:ascii="Pristina" w:eastAsia="Pristina" w:hAnsi="Pristina"/>
              <w:sz w:val="23"/>
            </w:rPr>
            <w:t>Laporan Hasil Survey Evaluasi Dosen (EDO)</w:t>
          </w:r>
        </w:p>
        <w:p w:rsidR="0061475C" w:rsidRDefault="0061475C" w:rsidP="00037BE7">
          <w:pPr>
            <w:spacing w:line="226" w:lineRule="auto"/>
            <w:rPr>
              <w:rFonts w:ascii="Pristina" w:eastAsia="Pristina" w:hAnsi="Pristina"/>
              <w:sz w:val="23"/>
            </w:rPr>
          </w:pPr>
          <w:r>
            <w:rPr>
              <w:rFonts w:ascii="Pristina" w:eastAsia="Pristina" w:hAnsi="Pristina"/>
              <w:sz w:val="23"/>
            </w:rPr>
            <w:t>Prodi Penidikan Matematika STKIP Bina Bangsa Meulaboh</w:t>
          </w:r>
        </w:p>
        <w:p w:rsidR="0061475C" w:rsidRDefault="0061475C">
          <w:pPr>
            <w:pStyle w:val="Footer"/>
          </w:pPr>
        </w:p>
      </w:tc>
    </w:tr>
  </w:tbl>
  <w:p w:rsidR="0061475C" w:rsidRDefault="00614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237" w:rsidRDefault="00FC0237" w:rsidP="00037BE7">
      <w:pPr>
        <w:spacing w:line="240" w:lineRule="auto"/>
      </w:pPr>
      <w:r>
        <w:separator/>
      </w:r>
    </w:p>
  </w:footnote>
  <w:footnote w:type="continuationSeparator" w:id="0">
    <w:p w:rsidR="00FC0237" w:rsidRDefault="00FC0237" w:rsidP="00037B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15F007C"/>
    <w:lvl w:ilvl="0" w:tplc="05DC42B6">
      <w:start w:val="1"/>
      <w:numFmt w:val="decimal"/>
      <w:lvlText w:val="%1."/>
      <w:lvlJc w:val="left"/>
    </w:lvl>
    <w:lvl w:ilvl="1" w:tplc="92F092D6">
      <w:start w:val="1"/>
      <w:numFmt w:val="bullet"/>
      <w:lvlText w:val=""/>
      <w:lvlJc w:val="left"/>
    </w:lvl>
    <w:lvl w:ilvl="2" w:tplc="8C1C7B0C">
      <w:start w:val="1"/>
      <w:numFmt w:val="bullet"/>
      <w:lvlText w:val=""/>
      <w:lvlJc w:val="left"/>
    </w:lvl>
    <w:lvl w:ilvl="3" w:tplc="E3E8B66A">
      <w:start w:val="1"/>
      <w:numFmt w:val="bullet"/>
      <w:lvlText w:val=""/>
      <w:lvlJc w:val="left"/>
    </w:lvl>
    <w:lvl w:ilvl="4" w:tplc="749ADD38">
      <w:start w:val="1"/>
      <w:numFmt w:val="bullet"/>
      <w:lvlText w:val=""/>
      <w:lvlJc w:val="left"/>
    </w:lvl>
    <w:lvl w:ilvl="5" w:tplc="4A2CFDD6">
      <w:start w:val="1"/>
      <w:numFmt w:val="bullet"/>
      <w:lvlText w:val=""/>
      <w:lvlJc w:val="left"/>
    </w:lvl>
    <w:lvl w:ilvl="6" w:tplc="A40AA330">
      <w:start w:val="1"/>
      <w:numFmt w:val="bullet"/>
      <w:lvlText w:val=""/>
      <w:lvlJc w:val="left"/>
    </w:lvl>
    <w:lvl w:ilvl="7" w:tplc="D248D488">
      <w:start w:val="1"/>
      <w:numFmt w:val="bullet"/>
      <w:lvlText w:val=""/>
      <w:lvlJc w:val="left"/>
    </w:lvl>
    <w:lvl w:ilvl="8" w:tplc="DD801FB0">
      <w:start w:val="1"/>
      <w:numFmt w:val="bullet"/>
      <w:lvlText w:val=""/>
      <w:lvlJc w:val="left"/>
    </w:lvl>
  </w:abstractNum>
  <w:abstractNum w:abstractNumId="1">
    <w:nsid w:val="00000002"/>
    <w:multiLevelType w:val="hybridMultilevel"/>
    <w:tmpl w:val="5BD062C2"/>
    <w:lvl w:ilvl="0" w:tplc="F2C87E6C">
      <w:start w:val="3"/>
      <w:numFmt w:val="upperLetter"/>
      <w:lvlText w:val="%1."/>
      <w:lvlJc w:val="left"/>
    </w:lvl>
    <w:lvl w:ilvl="1" w:tplc="58808A3A">
      <w:start w:val="1"/>
      <w:numFmt w:val="bullet"/>
      <w:lvlText w:val=""/>
      <w:lvlJc w:val="left"/>
    </w:lvl>
    <w:lvl w:ilvl="2" w:tplc="5E22C23C">
      <w:start w:val="1"/>
      <w:numFmt w:val="bullet"/>
      <w:lvlText w:val=""/>
      <w:lvlJc w:val="left"/>
    </w:lvl>
    <w:lvl w:ilvl="3" w:tplc="F402B8AE">
      <w:start w:val="1"/>
      <w:numFmt w:val="bullet"/>
      <w:lvlText w:val=""/>
      <w:lvlJc w:val="left"/>
    </w:lvl>
    <w:lvl w:ilvl="4" w:tplc="8130B5B2">
      <w:start w:val="1"/>
      <w:numFmt w:val="bullet"/>
      <w:lvlText w:val=""/>
      <w:lvlJc w:val="left"/>
    </w:lvl>
    <w:lvl w:ilvl="5" w:tplc="FC32AE26">
      <w:start w:val="1"/>
      <w:numFmt w:val="bullet"/>
      <w:lvlText w:val=""/>
      <w:lvlJc w:val="left"/>
    </w:lvl>
    <w:lvl w:ilvl="6" w:tplc="5F1C3014">
      <w:start w:val="1"/>
      <w:numFmt w:val="bullet"/>
      <w:lvlText w:val=""/>
      <w:lvlJc w:val="left"/>
    </w:lvl>
    <w:lvl w:ilvl="7" w:tplc="EB0607AE">
      <w:start w:val="1"/>
      <w:numFmt w:val="bullet"/>
      <w:lvlText w:val=""/>
      <w:lvlJc w:val="left"/>
    </w:lvl>
    <w:lvl w:ilvl="8" w:tplc="E5F815D2">
      <w:start w:val="1"/>
      <w:numFmt w:val="bullet"/>
      <w:lvlText w:val=""/>
      <w:lvlJc w:val="left"/>
    </w:lvl>
  </w:abstractNum>
  <w:abstractNum w:abstractNumId="2">
    <w:nsid w:val="00000003"/>
    <w:multiLevelType w:val="hybridMultilevel"/>
    <w:tmpl w:val="12200854"/>
    <w:lvl w:ilvl="0" w:tplc="400202CA">
      <w:start w:val="1"/>
      <w:numFmt w:val="decimal"/>
      <w:lvlText w:val="%1."/>
      <w:lvlJc w:val="left"/>
    </w:lvl>
    <w:lvl w:ilvl="1" w:tplc="5FFA9448">
      <w:start w:val="1"/>
      <w:numFmt w:val="bullet"/>
      <w:lvlText w:val=""/>
      <w:lvlJc w:val="left"/>
    </w:lvl>
    <w:lvl w:ilvl="2" w:tplc="1DC20230">
      <w:start w:val="1"/>
      <w:numFmt w:val="bullet"/>
      <w:lvlText w:val=""/>
      <w:lvlJc w:val="left"/>
    </w:lvl>
    <w:lvl w:ilvl="3" w:tplc="27A677AE">
      <w:start w:val="1"/>
      <w:numFmt w:val="bullet"/>
      <w:lvlText w:val=""/>
      <w:lvlJc w:val="left"/>
    </w:lvl>
    <w:lvl w:ilvl="4" w:tplc="DD92C2BE">
      <w:start w:val="1"/>
      <w:numFmt w:val="bullet"/>
      <w:lvlText w:val=""/>
      <w:lvlJc w:val="left"/>
    </w:lvl>
    <w:lvl w:ilvl="5" w:tplc="99327D6C">
      <w:start w:val="1"/>
      <w:numFmt w:val="bullet"/>
      <w:lvlText w:val=""/>
      <w:lvlJc w:val="left"/>
    </w:lvl>
    <w:lvl w:ilvl="6" w:tplc="F782BE2C">
      <w:start w:val="1"/>
      <w:numFmt w:val="bullet"/>
      <w:lvlText w:val=""/>
      <w:lvlJc w:val="left"/>
    </w:lvl>
    <w:lvl w:ilvl="7" w:tplc="22D463A8">
      <w:start w:val="1"/>
      <w:numFmt w:val="bullet"/>
      <w:lvlText w:val=""/>
      <w:lvlJc w:val="left"/>
    </w:lvl>
    <w:lvl w:ilvl="8" w:tplc="A53A490A">
      <w:start w:val="1"/>
      <w:numFmt w:val="bullet"/>
      <w:lvlText w:val=""/>
      <w:lvlJc w:val="left"/>
    </w:lvl>
  </w:abstractNum>
  <w:abstractNum w:abstractNumId="3">
    <w:nsid w:val="00000004"/>
    <w:multiLevelType w:val="hybridMultilevel"/>
    <w:tmpl w:val="4DB127F8"/>
    <w:lvl w:ilvl="0" w:tplc="1FB24E98">
      <w:start w:val="2"/>
      <w:numFmt w:val="decimal"/>
      <w:lvlText w:val="%1."/>
      <w:lvlJc w:val="left"/>
    </w:lvl>
    <w:lvl w:ilvl="1" w:tplc="93244EF0">
      <w:start w:val="1"/>
      <w:numFmt w:val="bullet"/>
      <w:lvlText w:val=""/>
      <w:lvlJc w:val="left"/>
    </w:lvl>
    <w:lvl w:ilvl="2" w:tplc="E1AC1676">
      <w:start w:val="1"/>
      <w:numFmt w:val="bullet"/>
      <w:lvlText w:val=""/>
      <w:lvlJc w:val="left"/>
    </w:lvl>
    <w:lvl w:ilvl="3" w:tplc="0B2E3C68">
      <w:start w:val="1"/>
      <w:numFmt w:val="bullet"/>
      <w:lvlText w:val=""/>
      <w:lvlJc w:val="left"/>
    </w:lvl>
    <w:lvl w:ilvl="4" w:tplc="C8BA0528">
      <w:start w:val="1"/>
      <w:numFmt w:val="bullet"/>
      <w:lvlText w:val=""/>
      <w:lvlJc w:val="left"/>
    </w:lvl>
    <w:lvl w:ilvl="5" w:tplc="1F1AAFB0">
      <w:start w:val="1"/>
      <w:numFmt w:val="bullet"/>
      <w:lvlText w:val=""/>
      <w:lvlJc w:val="left"/>
    </w:lvl>
    <w:lvl w:ilvl="6" w:tplc="7908C4DE">
      <w:start w:val="1"/>
      <w:numFmt w:val="bullet"/>
      <w:lvlText w:val=""/>
      <w:lvlJc w:val="left"/>
    </w:lvl>
    <w:lvl w:ilvl="7" w:tplc="0B6A43A4">
      <w:start w:val="1"/>
      <w:numFmt w:val="bullet"/>
      <w:lvlText w:val=""/>
      <w:lvlJc w:val="left"/>
    </w:lvl>
    <w:lvl w:ilvl="8" w:tplc="57ACDDDC">
      <w:start w:val="1"/>
      <w:numFmt w:val="bullet"/>
      <w:lvlText w:val=""/>
      <w:lvlJc w:val="left"/>
    </w:lvl>
  </w:abstractNum>
  <w:abstractNum w:abstractNumId="4">
    <w:nsid w:val="00000005"/>
    <w:multiLevelType w:val="hybridMultilevel"/>
    <w:tmpl w:val="0216231A"/>
    <w:lvl w:ilvl="0" w:tplc="3DB2444C">
      <w:start w:val="1"/>
      <w:numFmt w:val="upperLetter"/>
      <w:lvlText w:val="%1."/>
      <w:lvlJc w:val="left"/>
    </w:lvl>
    <w:lvl w:ilvl="1" w:tplc="9C561EDE">
      <w:start w:val="1"/>
      <w:numFmt w:val="bullet"/>
      <w:lvlText w:val=""/>
      <w:lvlJc w:val="left"/>
    </w:lvl>
    <w:lvl w:ilvl="2" w:tplc="A8403156">
      <w:start w:val="1"/>
      <w:numFmt w:val="bullet"/>
      <w:lvlText w:val=""/>
      <w:lvlJc w:val="left"/>
    </w:lvl>
    <w:lvl w:ilvl="3" w:tplc="1EB0AA2E">
      <w:start w:val="1"/>
      <w:numFmt w:val="bullet"/>
      <w:lvlText w:val=""/>
      <w:lvlJc w:val="left"/>
    </w:lvl>
    <w:lvl w:ilvl="4" w:tplc="256E7970">
      <w:start w:val="1"/>
      <w:numFmt w:val="bullet"/>
      <w:lvlText w:val=""/>
      <w:lvlJc w:val="left"/>
    </w:lvl>
    <w:lvl w:ilvl="5" w:tplc="1D78F016">
      <w:start w:val="1"/>
      <w:numFmt w:val="bullet"/>
      <w:lvlText w:val=""/>
      <w:lvlJc w:val="left"/>
    </w:lvl>
    <w:lvl w:ilvl="6" w:tplc="FD044682">
      <w:start w:val="1"/>
      <w:numFmt w:val="bullet"/>
      <w:lvlText w:val=""/>
      <w:lvlJc w:val="left"/>
    </w:lvl>
    <w:lvl w:ilvl="7" w:tplc="4F40DC6A">
      <w:start w:val="1"/>
      <w:numFmt w:val="bullet"/>
      <w:lvlText w:val=""/>
      <w:lvlJc w:val="left"/>
    </w:lvl>
    <w:lvl w:ilvl="8" w:tplc="8DA81134">
      <w:start w:val="1"/>
      <w:numFmt w:val="bullet"/>
      <w:lvlText w:val=""/>
      <w:lvlJc w:val="left"/>
    </w:lvl>
  </w:abstractNum>
  <w:abstractNum w:abstractNumId="5">
    <w:nsid w:val="00000006"/>
    <w:multiLevelType w:val="hybridMultilevel"/>
    <w:tmpl w:val="1F16E9E8"/>
    <w:lvl w:ilvl="0" w:tplc="4A2A99C4">
      <w:start w:val="1"/>
      <w:numFmt w:val="decimal"/>
      <w:lvlText w:val="%1."/>
      <w:lvlJc w:val="left"/>
    </w:lvl>
    <w:lvl w:ilvl="1" w:tplc="A516D478">
      <w:start w:val="1"/>
      <w:numFmt w:val="bullet"/>
      <w:lvlText w:val=""/>
      <w:lvlJc w:val="left"/>
    </w:lvl>
    <w:lvl w:ilvl="2" w:tplc="ACFA7F24">
      <w:start w:val="1"/>
      <w:numFmt w:val="bullet"/>
      <w:lvlText w:val=""/>
      <w:lvlJc w:val="left"/>
    </w:lvl>
    <w:lvl w:ilvl="3" w:tplc="FBAE09B0">
      <w:start w:val="1"/>
      <w:numFmt w:val="bullet"/>
      <w:lvlText w:val=""/>
      <w:lvlJc w:val="left"/>
    </w:lvl>
    <w:lvl w:ilvl="4" w:tplc="0F64D492">
      <w:start w:val="1"/>
      <w:numFmt w:val="bullet"/>
      <w:lvlText w:val=""/>
      <w:lvlJc w:val="left"/>
    </w:lvl>
    <w:lvl w:ilvl="5" w:tplc="9A505C80">
      <w:start w:val="1"/>
      <w:numFmt w:val="bullet"/>
      <w:lvlText w:val=""/>
      <w:lvlJc w:val="left"/>
    </w:lvl>
    <w:lvl w:ilvl="6" w:tplc="ECB2F586">
      <w:start w:val="1"/>
      <w:numFmt w:val="bullet"/>
      <w:lvlText w:val=""/>
      <w:lvlJc w:val="left"/>
    </w:lvl>
    <w:lvl w:ilvl="7" w:tplc="BD7827A4">
      <w:start w:val="1"/>
      <w:numFmt w:val="bullet"/>
      <w:lvlText w:val=""/>
      <w:lvlJc w:val="left"/>
    </w:lvl>
    <w:lvl w:ilvl="8" w:tplc="03E6E69A">
      <w:start w:val="1"/>
      <w:numFmt w:val="bullet"/>
      <w:lvlText w:val=""/>
      <w:lvlJc w:val="left"/>
    </w:lvl>
  </w:abstractNum>
  <w:abstractNum w:abstractNumId="6">
    <w:nsid w:val="00000007"/>
    <w:multiLevelType w:val="hybridMultilevel"/>
    <w:tmpl w:val="1190CDE6"/>
    <w:lvl w:ilvl="0" w:tplc="27401B0E">
      <w:start w:val="8"/>
      <w:numFmt w:val="decimal"/>
      <w:lvlText w:val="%1."/>
      <w:lvlJc w:val="left"/>
    </w:lvl>
    <w:lvl w:ilvl="1" w:tplc="5DBC5684">
      <w:start w:val="1"/>
      <w:numFmt w:val="bullet"/>
      <w:lvlText w:val=""/>
      <w:lvlJc w:val="left"/>
    </w:lvl>
    <w:lvl w:ilvl="2" w:tplc="9DA2B7C8">
      <w:start w:val="1"/>
      <w:numFmt w:val="bullet"/>
      <w:lvlText w:val=""/>
      <w:lvlJc w:val="left"/>
    </w:lvl>
    <w:lvl w:ilvl="3" w:tplc="17E047E0">
      <w:start w:val="1"/>
      <w:numFmt w:val="bullet"/>
      <w:lvlText w:val=""/>
      <w:lvlJc w:val="left"/>
    </w:lvl>
    <w:lvl w:ilvl="4" w:tplc="F1CA8576">
      <w:start w:val="1"/>
      <w:numFmt w:val="bullet"/>
      <w:lvlText w:val=""/>
      <w:lvlJc w:val="left"/>
    </w:lvl>
    <w:lvl w:ilvl="5" w:tplc="7214D9F6">
      <w:start w:val="1"/>
      <w:numFmt w:val="bullet"/>
      <w:lvlText w:val=""/>
      <w:lvlJc w:val="left"/>
    </w:lvl>
    <w:lvl w:ilvl="6" w:tplc="4758753E">
      <w:start w:val="1"/>
      <w:numFmt w:val="bullet"/>
      <w:lvlText w:val=""/>
      <w:lvlJc w:val="left"/>
    </w:lvl>
    <w:lvl w:ilvl="7" w:tplc="556EC82E">
      <w:start w:val="1"/>
      <w:numFmt w:val="bullet"/>
      <w:lvlText w:val=""/>
      <w:lvlJc w:val="left"/>
    </w:lvl>
    <w:lvl w:ilvl="8" w:tplc="25DCF2D4">
      <w:start w:val="1"/>
      <w:numFmt w:val="bullet"/>
      <w:lvlText w:val=""/>
      <w:lvlJc w:val="left"/>
    </w:lvl>
  </w:abstractNum>
  <w:abstractNum w:abstractNumId="7">
    <w:nsid w:val="00000008"/>
    <w:multiLevelType w:val="hybridMultilevel"/>
    <w:tmpl w:val="66EF438C"/>
    <w:lvl w:ilvl="0" w:tplc="FC5859FA">
      <w:start w:val="1"/>
      <w:numFmt w:val="lowerLetter"/>
      <w:lvlText w:val="%1."/>
      <w:lvlJc w:val="left"/>
    </w:lvl>
    <w:lvl w:ilvl="1" w:tplc="3AC85B54">
      <w:start w:val="1"/>
      <w:numFmt w:val="bullet"/>
      <w:lvlText w:val=""/>
      <w:lvlJc w:val="left"/>
    </w:lvl>
    <w:lvl w:ilvl="2" w:tplc="FFC2639E">
      <w:start w:val="1"/>
      <w:numFmt w:val="bullet"/>
      <w:lvlText w:val=""/>
      <w:lvlJc w:val="left"/>
    </w:lvl>
    <w:lvl w:ilvl="3" w:tplc="FDA4280A">
      <w:start w:val="1"/>
      <w:numFmt w:val="bullet"/>
      <w:lvlText w:val=""/>
      <w:lvlJc w:val="left"/>
    </w:lvl>
    <w:lvl w:ilvl="4" w:tplc="864A5764">
      <w:start w:val="1"/>
      <w:numFmt w:val="bullet"/>
      <w:lvlText w:val=""/>
      <w:lvlJc w:val="left"/>
    </w:lvl>
    <w:lvl w:ilvl="5" w:tplc="2AAEDD34">
      <w:start w:val="1"/>
      <w:numFmt w:val="bullet"/>
      <w:lvlText w:val=""/>
      <w:lvlJc w:val="left"/>
    </w:lvl>
    <w:lvl w:ilvl="6" w:tplc="99D05B1C">
      <w:start w:val="1"/>
      <w:numFmt w:val="bullet"/>
      <w:lvlText w:val=""/>
      <w:lvlJc w:val="left"/>
    </w:lvl>
    <w:lvl w:ilvl="7" w:tplc="92D8E15E">
      <w:start w:val="1"/>
      <w:numFmt w:val="bullet"/>
      <w:lvlText w:val=""/>
      <w:lvlJc w:val="left"/>
    </w:lvl>
    <w:lvl w:ilvl="8" w:tplc="8B7CA424">
      <w:start w:val="1"/>
      <w:numFmt w:val="bullet"/>
      <w:lvlText w:val=""/>
      <w:lvlJc w:val="left"/>
    </w:lvl>
  </w:abstractNum>
  <w:abstractNum w:abstractNumId="8">
    <w:nsid w:val="00000009"/>
    <w:multiLevelType w:val="hybridMultilevel"/>
    <w:tmpl w:val="140E0F76"/>
    <w:lvl w:ilvl="0" w:tplc="56E053EE">
      <w:start w:val="1"/>
      <w:numFmt w:val="lowerLetter"/>
      <w:lvlText w:val="%1."/>
      <w:lvlJc w:val="left"/>
    </w:lvl>
    <w:lvl w:ilvl="1" w:tplc="68587A12">
      <w:start w:val="1"/>
      <w:numFmt w:val="bullet"/>
      <w:lvlText w:val=""/>
      <w:lvlJc w:val="left"/>
    </w:lvl>
    <w:lvl w:ilvl="2" w:tplc="7F8A6D4C">
      <w:start w:val="1"/>
      <w:numFmt w:val="bullet"/>
      <w:lvlText w:val=""/>
      <w:lvlJc w:val="left"/>
    </w:lvl>
    <w:lvl w:ilvl="3" w:tplc="8A1A76A2">
      <w:start w:val="1"/>
      <w:numFmt w:val="bullet"/>
      <w:lvlText w:val=""/>
      <w:lvlJc w:val="left"/>
    </w:lvl>
    <w:lvl w:ilvl="4" w:tplc="7F020230">
      <w:start w:val="1"/>
      <w:numFmt w:val="bullet"/>
      <w:lvlText w:val=""/>
      <w:lvlJc w:val="left"/>
    </w:lvl>
    <w:lvl w:ilvl="5" w:tplc="69C8B544">
      <w:start w:val="1"/>
      <w:numFmt w:val="bullet"/>
      <w:lvlText w:val=""/>
      <w:lvlJc w:val="left"/>
    </w:lvl>
    <w:lvl w:ilvl="6" w:tplc="628AC642">
      <w:start w:val="1"/>
      <w:numFmt w:val="bullet"/>
      <w:lvlText w:val=""/>
      <w:lvlJc w:val="left"/>
    </w:lvl>
    <w:lvl w:ilvl="7" w:tplc="8670F53E">
      <w:start w:val="1"/>
      <w:numFmt w:val="bullet"/>
      <w:lvlText w:val=""/>
      <w:lvlJc w:val="left"/>
    </w:lvl>
    <w:lvl w:ilvl="8" w:tplc="CD2A4004">
      <w:start w:val="1"/>
      <w:numFmt w:val="bullet"/>
      <w:lvlText w:val=""/>
      <w:lvlJc w:val="left"/>
    </w:lvl>
  </w:abstractNum>
  <w:abstractNum w:abstractNumId="9">
    <w:nsid w:val="0000000A"/>
    <w:multiLevelType w:val="hybridMultilevel"/>
    <w:tmpl w:val="3352255A"/>
    <w:lvl w:ilvl="0" w:tplc="14FE943C">
      <w:start w:val="1"/>
      <w:numFmt w:val="lowerLetter"/>
      <w:lvlText w:val="%1."/>
      <w:lvlJc w:val="left"/>
    </w:lvl>
    <w:lvl w:ilvl="1" w:tplc="5E684654">
      <w:start w:val="1"/>
      <w:numFmt w:val="bullet"/>
      <w:lvlText w:val=""/>
      <w:lvlJc w:val="left"/>
    </w:lvl>
    <w:lvl w:ilvl="2" w:tplc="65168954">
      <w:start w:val="1"/>
      <w:numFmt w:val="bullet"/>
      <w:lvlText w:val=""/>
      <w:lvlJc w:val="left"/>
    </w:lvl>
    <w:lvl w:ilvl="3" w:tplc="BAD6585E">
      <w:start w:val="1"/>
      <w:numFmt w:val="bullet"/>
      <w:lvlText w:val=""/>
      <w:lvlJc w:val="left"/>
    </w:lvl>
    <w:lvl w:ilvl="4" w:tplc="6DB4E9F2">
      <w:start w:val="1"/>
      <w:numFmt w:val="bullet"/>
      <w:lvlText w:val=""/>
      <w:lvlJc w:val="left"/>
    </w:lvl>
    <w:lvl w:ilvl="5" w:tplc="9A123188">
      <w:start w:val="1"/>
      <w:numFmt w:val="bullet"/>
      <w:lvlText w:val=""/>
      <w:lvlJc w:val="left"/>
    </w:lvl>
    <w:lvl w:ilvl="6" w:tplc="BB4E5346">
      <w:start w:val="1"/>
      <w:numFmt w:val="bullet"/>
      <w:lvlText w:val=""/>
      <w:lvlJc w:val="left"/>
    </w:lvl>
    <w:lvl w:ilvl="7" w:tplc="2EDAB2DE">
      <w:start w:val="1"/>
      <w:numFmt w:val="bullet"/>
      <w:lvlText w:val=""/>
      <w:lvlJc w:val="left"/>
    </w:lvl>
    <w:lvl w:ilvl="8" w:tplc="80D25512">
      <w:start w:val="1"/>
      <w:numFmt w:val="bullet"/>
      <w:lvlText w:val=""/>
      <w:lvlJc w:val="left"/>
    </w:lvl>
  </w:abstractNum>
  <w:abstractNum w:abstractNumId="10">
    <w:nsid w:val="0000000B"/>
    <w:multiLevelType w:val="hybridMultilevel"/>
    <w:tmpl w:val="109CF92E"/>
    <w:lvl w:ilvl="0" w:tplc="C28C1BDE">
      <w:start w:val="1"/>
      <w:numFmt w:val="lowerLetter"/>
      <w:lvlText w:val="%1."/>
      <w:lvlJc w:val="left"/>
    </w:lvl>
    <w:lvl w:ilvl="1" w:tplc="62C0C332">
      <w:start w:val="1"/>
      <w:numFmt w:val="bullet"/>
      <w:lvlText w:val=""/>
      <w:lvlJc w:val="left"/>
    </w:lvl>
    <w:lvl w:ilvl="2" w:tplc="E4146E1A">
      <w:start w:val="1"/>
      <w:numFmt w:val="bullet"/>
      <w:lvlText w:val=""/>
      <w:lvlJc w:val="left"/>
    </w:lvl>
    <w:lvl w:ilvl="3" w:tplc="49B4DA32">
      <w:start w:val="1"/>
      <w:numFmt w:val="bullet"/>
      <w:lvlText w:val=""/>
      <w:lvlJc w:val="left"/>
    </w:lvl>
    <w:lvl w:ilvl="4" w:tplc="4ACA7644">
      <w:start w:val="1"/>
      <w:numFmt w:val="bullet"/>
      <w:lvlText w:val=""/>
      <w:lvlJc w:val="left"/>
    </w:lvl>
    <w:lvl w:ilvl="5" w:tplc="B20889CE">
      <w:start w:val="1"/>
      <w:numFmt w:val="bullet"/>
      <w:lvlText w:val=""/>
      <w:lvlJc w:val="left"/>
    </w:lvl>
    <w:lvl w:ilvl="6" w:tplc="0DB67F1E">
      <w:start w:val="1"/>
      <w:numFmt w:val="bullet"/>
      <w:lvlText w:val=""/>
      <w:lvlJc w:val="left"/>
    </w:lvl>
    <w:lvl w:ilvl="7" w:tplc="43BE3F9E">
      <w:start w:val="1"/>
      <w:numFmt w:val="bullet"/>
      <w:lvlText w:val=""/>
      <w:lvlJc w:val="left"/>
    </w:lvl>
    <w:lvl w:ilvl="8" w:tplc="EC52BB6C">
      <w:start w:val="1"/>
      <w:numFmt w:val="bullet"/>
      <w:lvlText w:val=""/>
      <w:lvlJc w:val="left"/>
    </w:lvl>
  </w:abstractNum>
  <w:abstractNum w:abstractNumId="11">
    <w:nsid w:val="0000000C"/>
    <w:multiLevelType w:val="hybridMultilevel"/>
    <w:tmpl w:val="0DED7262"/>
    <w:lvl w:ilvl="0" w:tplc="312E225A">
      <w:start w:val="1"/>
      <w:numFmt w:val="lowerLetter"/>
      <w:lvlText w:val="%1."/>
      <w:lvlJc w:val="left"/>
    </w:lvl>
    <w:lvl w:ilvl="1" w:tplc="30860B6E">
      <w:start w:val="1"/>
      <w:numFmt w:val="bullet"/>
      <w:lvlText w:val=""/>
      <w:lvlJc w:val="left"/>
    </w:lvl>
    <w:lvl w:ilvl="2" w:tplc="B69614B4">
      <w:start w:val="1"/>
      <w:numFmt w:val="bullet"/>
      <w:lvlText w:val=""/>
      <w:lvlJc w:val="left"/>
    </w:lvl>
    <w:lvl w:ilvl="3" w:tplc="AD90E494">
      <w:start w:val="1"/>
      <w:numFmt w:val="bullet"/>
      <w:lvlText w:val=""/>
      <w:lvlJc w:val="left"/>
    </w:lvl>
    <w:lvl w:ilvl="4" w:tplc="B098267A">
      <w:start w:val="1"/>
      <w:numFmt w:val="bullet"/>
      <w:lvlText w:val=""/>
      <w:lvlJc w:val="left"/>
    </w:lvl>
    <w:lvl w:ilvl="5" w:tplc="9ACC2AD4">
      <w:start w:val="1"/>
      <w:numFmt w:val="bullet"/>
      <w:lvlText w:val=""/>
      <w:lvlJc w:val="left"/>
    </w:lvl>
    <w:lvl w:ilvl="6" w:tplc="64F6C6E6">
      <w:start w:val="1"/>
      <w:numFmt w:val="bullet"/>
      <w:lvlText w:val=""/>
      <w:lvlJc w:val="left"/>
    </w:lvl>
    <w:lvl w:ilvl="7" w:tplc="FCB0B394">
      <w:start w:val="1"/>
      <w:numFmt w:val="bullet"/>
      <w:lvlText w:val=""/>
      <w:lvlJc w:val="left"/>
    </w:lvl>
    <w:lvl w:ilvl="8" w:tplc="E5C2EF16">
      <w:start w:val="1"/>
      <w:numFmt w:val="bullet"/>
      <w:lvlText w:val=""/>
      <w:lvlJc w:val="left"/>
    </w:lvl>
  </w:abstractNum>
  <w:abstractNum w:abstractNumId="12">
    <w:nsid w:val="0000000D"/>
    <w:multiLevelType w:val="hybridMultilevel"/>
    <w:tmpl w:val="7FDCC232"/>
    <w:lvl w:ilvl="0" w:tplc="FCCA8DFC">
      <w:start w:val="1"/>
      <w:numFmt w:val="decimal"/>
      <w:lvlText w:val="%1."/>
      <w:lvlJc w:val="left"/>
    </w:lvl>
    <w:lvl w:ilvl="1" w:tplc="A24019DA">
      <w:start w:val="1"/>
      <w:numFmt w:val="bullet"/>
      <w:lvlText w:val=""/>
      <w:lvlJc w:val="left"/>
    </w:lvl>
    <w:lvl w:ilvl="2" w:tplc="052E22B6">
      <w:start w:val="1"/>
      <w:numFmt w:val="bullet"/>
      <w:lvlText w:val=""/>
      <w:lvlJc w:val="left"/>
    </w:lvl>
    <w:lvl w:ilvl="3" w:tplc="2B20C7C0">
      <w:start w:val="1"/>
      <w:numFmt w:val="bullet"/>
      <w:lvlText w:val=""/>
      <w:lvlJc w:val="left"/>
    </w:lvl>
    <w:lvl w:ilvl="4" w:tplc="A380E318">
      <w:start w:val="1"/>
      <w:numFmt w:val="bullet"/>
      <w:lvlText w:val=""/>
      <w:lvlJc w:val="left"/>
    </w:lvl>
    <w:lvl w:ilvl="5" w:tplc="CFFC99B4">
      <w:start w:val="1"/>
      <w:numFmt w:val="bullet"/>
      <w:lvlText w:val=""/>
      <w:lvlJc w:val="left"/>
    </w:lvl>
    <w:lvl w:ilvl="6" w:tplc="15A83392">
      <w:start w:val="1"/>
      <w:numFmt w:val="bullet"/>
      <w:lvlText w:val=""/>
      <w:lvlJc w:val="left"/>
    </w:lvl>
    <w:lvl w:ilvl="7" w:tplc="DBEA5ACC">
      <w:start w:val="1"/>
      <w:numFmt w:val="bullet"/>
      <w:lvlText w:val=""/>
      <w:lvlJc w:val="left"/>
    </w:lvl>
    <w:lvl w:ilvl="8" w:tplc="A5040170">
      <w:start w:val="1"/>
      <w:numFmt w:val="bullet"/>
      <w:lvlText w:val=""/>
      <w:lvlJc w:val="left"/>
    </w:lvl>
  </w:abstractNum>
  <w:abstractNum w:abstractNumId="13">
    <w:nsid w:val="0000000E"/>
    <w:multiLevelType w:val="hybridMultilevel"/>
    <w:tmpl w:val="1BEFD79E"/>
    <w:lvl w:ilvl="0" w:tplc="F9E42168">
      <w:start w:val="20"/>
      <w:numFmt w:val="decimal"/>
      <w:lvlText w:val="%1"/>
      <w:lvlJc w:val="left"/>
    </w:lvl>
    <w:lvl w:ilvl="1" w:tplc="E0BC478E">
      <w:start w:val="1"/>
      <w:numFmt w:val="bullet"/>
      <w:lvlText w:val=""/>
      <w:lvlJc w:val="left"/>
    </w:lvl>
    <w:lvl w:ilvl="2" w:tplc="A1304EAA">
      <w:start w:val="1"/>
      <w:numFmt w:val="bullet"/>
      <w:lvlText w:val=""/>
      <w:lvlJc w:val="left"/>
    </w:lvl>
    <w:lvl w:ilvl="3" w:tplc="37C4C59A">
      <w:start w:val="1"/>
      <w:numFmt w:val="bullet"/>
      <w:lvlText w:val=""/>
      <w:lvlJc w:val="left"/>
    </w:lvl>
    <w:lvl w:ilvl="4" w:tplc="2834D6A2">
      <w:start w:val="1"/>
      <w:numFmt w:val="bullet"/>
      <w:lvlText w:val=""/>
      <w:lvlJc w:val="left"/>
    </w:lvl>
    <w:lvl w:ilvl="5" w:tplc="82CC3664">
      <w:start w:val="1"/>
      <w:numFmt w:val="bullet"/>
      <w:lvlText w:val=""/>
      <w:lvlJc w:val="left"/>
    </w:lvl>
    <w:lvl w:ilvl="6" w:tplc="184437AC">
      <w:start w:val="1"/>
      <w:numFmt w:val="bullet"/>
      <w:lvlText w:val=""/>
      <w:lvlJc w:val="left"/>
    </w:lvl>
    <w:lvl w:ilvl="7" w:tplc="16623652">
      <w:start w:val="1"/>
      <w:numFmt w:val="bullet"/>
      <w:lvlText w:val=""/>
      <w:lvlJc w:val="left"/>
    </w:lvl>
    <w:lvl w:ilvl="8" w:tplc="44B09DA0">
      <w:start w:val="1"/>
      <w:numFmt w:val="bullet"/>
      <w:lvlText w:val=""/>
      <w:lvlJc w:val="left"/>
    </w:lvl>
  </w:abstractNum>
  <w:abstractNum w:abstractNumId="14">
    <w:nsid w:val="0000000F"/>
    <w:multiLevelType w:val="hybridMultilevel"/>
    <w:tmpl w:val="41A7C4C8"/>
    <w:lvl w:ilvl="0" w:tplc="00E00542">
      <w:start w:val="24"/>
      <w:numFmt w:val="decimal"/>
      <w:lvlText w:val="%1"/>
      <w:lvlJc w:val="left"/>
    </w:lvl>
    <w:lvl w:ilvl="1" w:tplc="F5A673C6">
      <w:start w:val="1"/>
      <w:numFmt w:val="bullet"/>
      <w:lvlText w:val=""/>
      <w:lvlJc w:val="left"/>
    </w:lvl>
    <w:lvl w:ilvl="2" w:tplc="F09E8912">
      <w:start w:val="1"/>
      <w:numFmt w:val="bullet"/>
      <w:lvlText w:val=""/>
      <w:lvlJc w:val="left"/>
    </w:lvl>
    <w:lvl w:ilvl="3" w:tplc="F4700D8E">
      <w:start w:val="1"/>
      <w:numFmt w:val="bullet"/>
      <w:lvlText w:val=""/>
      <w:lvlJc w:val="left"/>
    </w:lvl>
    <w:lvl w:ilvl="4" w:tplc="49383BCC">
      <w:start w:val="1"/>
      <w:numFmt w:val="bullet"/>
      <w:lvlText w:val=""/>
      <w:lvlJc w:val="left"/>
    </w:lvl>
    <w:lvl w:ilvl="5" w:tplc="56FC5544">
      <w:start w:val="1"/>
      <w:numFmt w:val="bullet"/>
      <w:lvlText w:val=""/>
      <w:lvlJc w:val="left"/>
    </w:lvl>
    <w:lvl w:ilvl="6" w:tplc="73CE3BD0">
      <w:start w:val="1"/>
      <w:numFmt w:val="bullet"/>
      <w:lvlText w:val=""/>
      <w:lvlJc w:val="left"/>
    </w:lvl>
    <w:lvl w:ilvl="7" w:tplc="0290BA2C">
      <w:start w:val="1"/>
      <w:numFmt w:val="bullet"/>
      <w:lvlText w:val=""/>
      <w:lvlJc w:val="left"/>
    </w:lvl>
    <w:lvl w:ilvl="8" w:tplc="BDC83BF8">
      <w:start w:val="1"/>
      <w:numFmt w:val="bullet"/>
      <w:lvlText w:val=""/>
      <w:lvlJc w:val="left"/>
    </w:lvl>
  </w:abstractNum>
  <w:abstractNum w:abstractNumId="15">
    <w:nsid w:val="00000010"/>
    <w:multiLevelType w:val="hybridMultilevel"/>
    <w:tmpl w:val="6B68079A"/>
    <w:lvl w:ilvl="0" w:tplc="B9080462">
      <w:start w:val="29"/>
      <w:numFmt w:val="decimal"/>
      <w:lvlText w:val="%1"/>
      <w:lvlJc w:val="left"/>
    </w:lvl>
    <w:lvl w:ilvl="1" w:tplc="94E23EEA">
      <w:start w:val="1"/>
      <w:numFmt w:val="bullet"/>
      <w:lvlText w:val=""/>
      <w:lvlJc w:val="left"/>
    </w:lvl>
    <w:lvl w:ilvl="2" w:tplc="1ACEB0B4">
      <w:start w:val="1"/>
      <w:numFmt w:val="bullet"/>
      <w:lvlText w:val=""/>
      <w:lvlJc w:val="left"/>
    </w:lvl>
    <w:lvl w:ilvl="3" w:tplc="77B4972E">
      <w:start w:val="1"/>
      <w:numFmt w:val="bullet"/>
      <w:lvlText w:val=""/>
      <w:lvlJc w:val="left"/>
    </w:lvl>
    <w:lvl w:ilvl="4" w:tplc="27402CB6">
      <w:start w:val="1"/>
      <w:numFmt w:val="bullet"/>
      <w:lvlText w:val=""/>
      <w:lvlJc w:val="left"/>
    </w:lvl>
    <w:lvl w:ilvl="5" w:tplc="920A0F3E">
      <w:start w:val="1"/>
      <w:numFmt w:val="bullet"/>
      <w:lvlText w:val=""/>
      <w:lvlJc w:val="left"/>
    </w:lvl>
    <w:lvl w:ilvl="6" w:tplc="FFE0CAF8">
      <w:start w:val="1"/>
      <w:numFmt w:val="bullet"/>
      <w:lvlText w:val=""/>
      <w:lvlJc w:val="left"/>
    </w:lvl>
    <w:lvl w:ilvl="7" w:tplc="3B86CC42">
      <w:start w:val="1"/>
      <w:numFmt w:val="bullet"/>
      <w:lvlText w:val=""/>
      <w:lvlJc w:val="left"/>
    </w:lvl>
    <w:lvl w:ilvl="8" w:tplc="A860D5BC">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4BF9"/>
    <w:rsid w:val="00014531"/>
    <w:rsid w:val="00037BE7"/>
    <w:rsid w:val="0008394B"/>
    <w:rsid w:val="00087CAA"/>
    <w:rsid w:val="0009579B"/>
    <w:rsid w:val="000E2FEE"/>
    <w:rsid w:val="000F414D"/>
    <w:rsid w:val="001326F3"/>
    <w:rsid w:val="0014452F"/>
    <w:rsid w:val="00164BF9"/>
    <w:rsid w:val="00174DAF"/>
    <w:rsid w:val="00183F3F"/>
    <w:rsid w:val="001956BE"/>
    <w:rsid w:val="001958D6"/>
    <w:rsid w:val="001A0859"/>
    <w:rsid w:val="00227A1D"/>
    <w:rsid w:val="00237B2D"/>
    <w:rsid w:val="00283E16"/>
    <w:rsid w:val="002E628B"/>
    <w:rsid w:val="003A44AF"/>
    <w:rsid w:val="003C1B17"/>
    <w:rsid w:val="003E3BCD"/>
    <w:rsid w:val="00413981"/>
    <w:rsid w:val="00455245"/>
    <w:rsid w:val="00497D95"/>
    <w:rsid w:val="004A4E62"/>
    <w:rsid w:val="004D3922"/>
    <w:rsid w:val="00501D1D"/>
    <w:rsid w:val="00590F24"/>
    <w:rsid w:val="005E1C74"/>
    <w:rsid w:val="0061475C"/>
    <w:rsid w:val="006A0D66"/>
    <w:rsid w:val="006C014C"/>
    <w:rsid w:val="00706C5B"/>
    <w:rsid w:val="00740C19"/>
    <w:rsid w:val="00766461"/>
    <w:rsid w:val="007B4A25"/>
    <w:rsid w:val="007E28D1"/>
    <w:rsid w:val="007F2F98"/>
    <w:rsid w:val="008368A6"/>
    <w:rsid w:val="0084287F"/>
    <w:rsid w:val="008459BE"/>
    <w:rsid w:val="00857517"/>
    <w:rsid w:val="008963D9"/>
    <w:rsid w:val="008B13B6"/>
    <w:rsid w:val="0091750C"/>
    <w:rsid w:val="00931F01"/>
    <w:rsid w:val="0093727D"/>
    <w:rsid w:val="0097743F"/>
    <w:rsid w:val="00991748"/>
    <w:rsid w:val="00994117"/>
    <w:rsid w:val="009A3A19"/>
    <w:rsid w:val="009B48A0"/>
    <w:rsid w:val="009B53B8"/>
    <w:rsid w:val="009C6613"/>
    <w:rsid w:val="009D21B9"/>
    <w:rsid w:val="00A56A96"/>
    <w:rsid w:val="00A912E2"/>
    <w:rsid w:val="00A9556A"/>
    <w:rsid w:val="00B04640"/>
    <w:rsid w:val="00B10680"/>
    <w:rsid w:val="00B67B10"/>
    <w:rsid w:val="00B94A0C"/>
    <w:rsid w:val="00BA249B"/>
    <w:rsid w:val="00BF518A"/>
    <w:rsid w:val="00C40988"/>
    <w:rsid w:val="00C45437"/>
    <w:rsid w:val="00CC7AE2"/>
    <w:rsid w:val="00CE16E0"/>
    <w:rsid w:val="00DC460F"/>
    <w:rsid w:val="00DC6D8E"/>
    <w:rsid w:val="00E02980"/>
    <w:rsid w:val="00E124C4"/>
    <w:rsid w:val="00E464C6"/>
    <w:rsid w:val="00E61C8A"/>
    <w:rsid w:val="00EB234E"/>
    <w:rsid w:val="00EB7615"/>
    <w:rsid w:val="00F232D3"/>
    <w:rsid w:val="00F44FE6"/>
    <w:rsid w:val="00F456EE"/>
    <w:rsid w:val="00FC023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784FDBD-49A6-483B-A385-FEA4DD3C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D8E"/>
    <w:pPr>
      <w:spacing w:line="0" w:lineRule="atLeas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7BE7"/>
    <w:pPr>
      <w:tabs>
        <w:tab w:val="center" w:pos="4513"/>
        <w:tab w:val="right" w:pos="9026"/>
      </w:tabs>
    </w:pPr>
  </w:style>
  <w:style w:type="character" w:customStyle="1" w:styleId="HeaderChar">
    <w:name w:val="Header Char"/>
    <w:basedOn w:val="DefaultParagraphFont"/>
    <w:link w:val="Header"/>
    <w:uiPriority w:val="99"/>
    <w:semiHidden/>
    <w:rsid w:val="00037BE7"/>
  </w:style>
  <w:style w:type="paragraph" w:styleId="Footer">
    <w:name w:val="footer"/>
    <w:basedOn w:val="Normal"/>
    <w:link w:val="FooterChar"/>
    <w:uiPriority w:val="99"/>
    <w:unhideWhenUsed/>
    <w:rsid w:val="00037BE7"/>
    <w:pPr>
      <w:tabs>
        <w:tab w:val="center" w:pos="4513"/>
        <w:tab w:val="right" w:pos="9026"/>
      </w:tabs>
    </w:pPr>
  </w:style>
  <w:style w:type="character" w:customStyle="1" w:styleId="FooterChar">
    <w:name w:val="Footer Char"/>
    <w:basedOn w:val="DefaultParagraphFont"/>
    <w:link w:val="Footer"/>
    <w:uiPriority w:val="99"/>
    <w:rsid w:val="00037BE7"/>
  </w:style>
  <w:style w:type="paragraph" w:styleId="ListParagraph">
    <w:name w:val="List Paragraph"/>
    <w:basedOn w:val="Normal"/>
    <w:uiPriority w:val="34"/>
    <w:qFormat/>
    <w:rsid w:val="00183F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AAC25-6E32-4534-B3AA-7B73268C9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3342</Words>
  <Characters>19054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32</cp:revision>
  <cp:lastPrinted>2018-03-02T04:32:00Z</cp:lastPrinted>
  <dcterms:created xsi:type="dcterms:W3CDTF">2018-02-27T05:37:00Z</dcterms:created>
  <dcterms:modified xsi:type="dcterms:W3CDTF">2018-03-18T04:17:00Z</dcterms:modified>
</cp:coreProperties>
</file>